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37C8" w:rsidRPr="00B237C8" w:rsidRDefault="00B237C8" w:rsidP="00B237C8">
      <w:pPr>
        <w:spacing w:after="0" w:line="240" w:lineRule="auto"/>
        <w:jc w:val="right"/>
        <w:rPr>
          <w:rFonts w:ascii="Calibri" w:eastAsia="Times New Roman" w:hAnsi="Calibri" w:cs="Times New Roman"/>
          <w:b/>
          <w:u w:val="single"/>
          <w:lang w:eastAsia="pl-PL"/>
        </w:rPr>
      </w:pPr>
      <w:r w:rsidRPr="00B237C8">
        <w:rPr>
          <w:rFonts w:ascii="Calibri" w:eastAsia="Times New Roman" w:hAnsi="Calibri" w:cs="Times New Roman"/>
          <w:b/>
          <w:u w:val="single"/>
          <w:lang w:eastAsia="pl-PL"/>
        </w:rPr>
        <w:t>Załącznik nr 2 do Ogłoszenia Formularz asortymentowo-cenowy</w:t>
      </w:r>
    </w:p>
    <w:p w:rsidR="00B237C8" w:rsidRPr="00B237C8" w:rsidRDefault="00B237C8" w:rsidP="00B237C8">
      <w:pPr>
        <w:tabs>
          <w:tab w:val="left" w:pos="645"/>
        </w:tabs>
        <w:spacing w:after="0" w:line="240" w:lineRule="auto"/>
        <w:rPr>
          <w:rFonts w:ascii="Calibri" w:eastAsia="Times New Roman" w:hAnsi="Calibri" w:cs="Times New Roman"/>
          <w:b/>
          <w:u w:val="single"/>
          <w:lang w:eastAsia="pl-PL"/>
        </w:rPr>
      </w:pPr>
    </w:p>
    <w:p w:rsidR="00B237C8" w:rsidRPr="00B237C8" w:rsidRDefault="00B237C8" w:rsidP="00B237C8">
      <w:pPr>
        <w:tabs>
          <w:tab w:val="left" w:pos="645"/>
        </w:tabs>
        <w:spacing w:after="0" w:line="240" w:lineRule="auto"/>
        <w:rPr>
          <w:rFonts w:ascii="Calibri" w:eastAsia="Times New Roman" w:hAnsi="Calibri" w:cs="Times New Roman"/>
          <w:b/>
          <w:u w:val="single"/>
          <w:lang w:eastAsia="pl-PL"/>
        </w:rPr>
      </w:pPr>
    </w:p>
    <w:p w:rsidR="00B237C8" w:rsidRPr="00B237C8" w:rsidRDefault="00B237C8" w:rsidP="00B237C8">
      <w:pPr>
        <w:spacing w:after="0" w:line="240" w:lineRule="auto"/>
        <w:jc w:val="center"/>
        <w:rPr>
          <w:rFonts w:ascii="Calibri" w:eastAsia="Times New Roman" w:hAnsi="Calibri" w:cs="Times New Roman"/>
          <w:b/>
          <w:u w:val="single"/>
          <w:lang w:eastAsia="pl-PL"/>
        </w:rPr>
      </w:pPr>
      <w:r w:rsidRPr="00B237C8">
        <w:rPr>
          <w:rFonts w:ascii="Calibri" w:eastAsia="Times New Roman" w:hAnsi="Calibri" w:cs="Times New Roman"/>
          <w:b/>
          <w:u w:val="single"/>
          <w:lang w:eastAsia="pl-PL"/>
        </w:rPr>
        <w:t>FORMULARZ ASORTYMENTOWO-CENOWY</w:t>
      </w:r>
    </w:p>
    <w:p w:rsidR="00B237C8" w:rsidRPr="00B237C8" w:rsidRDefault="00B237C8" w:rsidP="00B237C8">
      <w:pPr>
        <w:spacing w:after="0" w:line="240" w:lineRule="auto"/>
        <w:jc w:val="center"/>
        <w:rPr>
          <w:rFonts w:ascii="Calibri" w:eastAsia="Times New Roman" w:hAnsi="Calibri" w:cs="Times New Roman"/>
          <w:lang w:eastAsia="pl-PL"/>
        </w:rPr>
      </w:pPr>
      <w:r w:rsidRPr="00B237C8">
        <w:rPr>
          <w:rFonts w:ascii="Calibri" w:eastAsia="Times New Roman" w:hAnsi="Calibri" w:cs="Times New Roman"/>
          <w:lang w:eastAsia="pl-PL"/>
        </w:rPr>
        <w:t>umożliwiający klasyfikację oferty w kryterium cena</w:t>
      </w:r>
    </w:p>
    <w:p w:rsidR="00B237C8" w:rsidRPr="00B237C8" w:rsidRDefault="00B237C8" w:rsidP="00B237C8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</w:p>
    <w:p w:rsidR="00B237C8" w:rsidRPr="00B237C8" w:rsidRDefault="00B237C8" w:rsidP="00B237C8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B237C8">
        <w:rPr>
          <w:rFonts w:ascii="Calibri" w:eastAsia="Times New Roman" w:hAnsi="Calibri" w:cs="Times New Roman"/>
          <w:lang w:eastAsia="pl-PL"/>
        </w:rPr>
        <w:t>Dane Oferenta - nazwa Oferenta i adres siedziby</w:t>
      </w:r>
    </w:p>
    <w:p w:rsidR="00B237C8" w:rsidRPr="00B237C8" w:rsidRDefault="00B237C8" w:rsidP="00B237C8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</w:p>
    <w:p w:rsidR="00B237C8" w:rsidRPr="00B237C8" w:rsidRDefault="00B237C8" w:rsidP="00B237C8">
      <w:pPr>
        <w:spacing w:after="0" w:line="480" w:lineRule="auto"/>
        <w:rPr>
          <w:rFonts w:ascii="Calibri" w:eastAsia="Times New Roman" w:hAnsi="Calibri" w:cs="Times New Roman"/>
          <w:lang w:eastAsia="pl-PL"/>
        </w:rPr>
      </w:pPr>
      <w:r w:rsidRPr="00B237C8">
        <w:rPr>
          <w:rFonts w:ascii="Calibri" w:eastAsia="Times New Roman" w:hAnsi="Calibri" w:cs="Times New Roman"/>
          <w:lang w:eastAsia="pl-PL"/>
        </w:rPr>
        <w:t>……………………………………………………………………………………………………………………………………………………….…….…….</w:t>
      </w:r>
    </w:p>
    <w:p w:rsidR="00B237C8" w:rsidRPr="00B237C8" w:rsidRDefault="00B237C8" w:rsidP="00B237C8">
      <w:pPr>
        <w:spacing w:after="0" w:line="480" w:lineRule="auto"/>
        <w:rPr>
          <w:rFonts w:ascii="Calibri" w:eastAsia="Times New Roman" w:hAnsi="Calibri" w:cs="Times New Roman"/>
          <w:lang w:eastAsia="pl-PL"/>
        </w:rPr>
      </w:pPr>
      <w:r w:rsidRPr="00B237C8">
        <w:rPr>
          <w:rFonts w:ascii="Calibri" w:eastAsia="Times New Roman" w:hAnsi="Calibri" w:cs="Times New Roman"/>
          <w:lang w:eastAsia="pl-PL"/>
        </w:rPr>
        <w:t>…………………………………………………………….………………………………………………………………………………………………..……</w:t>
      </w:r>
    </w:p>
    <w:tbl>
      <w:tblPr>
        <w:tblW w:w="10207" w:type="dxa"/>
        <w:tblInd w:w="-356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710"/>
        <w:gridCol w:w="2126"/>
        <w:gridCol w:w="2835"/>
        <w:gridCol w:w="1134"/>
        <w:gridCol w:w="851"/>
        <w:gridCol w:w="1134"/>
        <w:gridCol w:w="1417"/>
      </w:tblGrid>
      <w:tr w:rsidR="00B237C8" w:rsidRPr="00B237C8" w:rsidTr="00372CDD">
        <w:trPr>
          <w:trHeight w:val="1245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D9D9D9" w:fill="C6D9F1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B237C8">
              <w:rPr>
                <w:rFonts w:ascii="Calibri" w:eastAsia="Times New Roman" w:hAnsi="Calibri" w:cs="Arial"/>
                <w:b/>
                <w:bCs/>
                <w:color w:val="000000"/>
                <w:sz w:val="18"/>
                <w:szCs w:val="18"/>
                <w:lang w:eastAsia="pl-PL"/>
              </w:rPr>
              <w:t>Numer pakietu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D9D9D9" w:fill="C6D9F1"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B237C8">
              <w:rPr>
                <w:rFonts w:ascii="Calibri" w:eastAsia="Times New Roman" w:hAnsi="Calibri" w:cs="Arial"/>
                <w:b/>
                <w:bCs/>
                <w:color w:val="000000"/>
                <w:sz w:val="18"/>
                <w:szCs w:val="18"/>
                <w:lang w:eastAsia="pl-PL"/>
              </w:rPr>
              <w:t>Nazwa pakietu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D9D9D9" w:fill="C6D9F1"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B237C8">
              <w:rPr>
                <w:rFonts w:ascii="Calibri" w:eastAsia="Times New Roman" w:hAnsi="Calibri" w:cs="Arial"/>
                <w:b/>
                <w:bCs/>
                <w:color w:val="000000"/>
                <w:sz w:val="18"/>
                <w:szCs w:val="18"/>
                <w:lang w:eastAsia="pl-PL"/>
              </w:rPr>
              <w:t>Zakres analizy/ metoda/ uwagi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D9D9D9" w:fill="C6D9F1"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ind w:right="47"/>
              <w:jc w:val="center"/>
              <w:rPr>
                <w:rFonts w:ascii="Calibri" w:eastAsia="Times New Roman" w:hAnsi="Calibri" w:cs="Arial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B237C8">
              <w:rPr>
                <w:rFonts w:ascii="Calibri" w:eastAsia="Times New Roman" w:hAnsi="Calibri" w:cs="Arial"/>
                <w:b/>
                <w:bCs/>
                <w:color w:val="000000"/>
                <w:sz w:val="18"/>
                <w:szCs w:val="18"/>
                <w:lang w:eastAsia="pl-PL"/>
              </w:rPr>
              <w:t xml:space="preserve">Przewidywana liczba badań w trakcie trwania </w:t>
            </w:r>
            <w:proofErr w:type="spellStart"/>
            <w:r w:rsidRPr="00B237C8">
              <w:rPr>
                <w:rFonts w:ascii="Calibri" w:eastAsia="Times New Roman" w:hAnsi="Calibri" w:cs="Arial"/>
                <w:b/>
                <w:bCs/>
                <w:color w:val="000000"/>
                <w:sz w:val="18"/>
                <w:szCs w:val="18"/>
                <w:lang w:eastAsia="pl-PL"/>
              </w:rPr>
              <w:t>umowy</w:t>
            </w:r>
            <w:proofErr w:type="spellEnd"/>
            <w:r w:rsidRPr="00B237C8">
              <w:rPr>
                <w:rFonts w:ascii="Calibri" w:eastAsia="Times New Roman" w:hAnsi="Calibri" w:cs="Arial"/>
                <w:b/>
                <w:bCs/>
                <w:color w:val="000000"/>
                <w:sz w:val="18"/>
                <w:szCs w:val="18"/>
                <w:lang w:eastAsia="pl-PL"/>
              </w:rPr>
              <w:t xml:space="preserve"> </w:t>
            </w:r>
            <w:r w:rsidRPr="00B237C8">
              <w:rPr>
                <w:rFonts w:ascii="Calibri" w:eastAsia="Times New Roman" w:hAnsi="Calibri" w:cs="Arial"/>
                <w:b/>
                <w:bCs/>
                <w:color w:val="000000"/>
                <w:sz w:val="18"/>
                <w:szCs w:val="18"/>
                <w:lang w:eastAsia="pl-PL"/>
              </w:rPr>
              <w:br/>
              <w:t xml:space="preserve">(2 lata)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D9D9D9" w:fill="C6D9F1"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B237C8">
              <w:rPr>
                <w:rFonts w:ascii="Calibri" w:eastAsia="Times New Roman" w:hAnsi="Calibri" w:cs="Arial"/>
                <w:b/>
                <w:bCs/>
                <w:color w:val="000000"/>
                <w:sz w:val="18"/>
                <w:szCs w:val="18"/>
                <w:lang w:eastAsia="pl-PL"/>
              </w:rPr>
              <w:t>Czas oczekiwania na wynik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D9D9D9" w:fill="C6D9F1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B237C8">
              <w:rPr>
                <w:rFonts w:ascii="Calibri" w:eastAsia="Times New Roman" w:hAnsi="Calibri" w:cs="Arial"/>
                <w:b/>
                <w:bCs/>
                <w:color w:val="000000"/>
                <w:sz w:val="18"/>
                <w:szCs w:val="18"/>
                <w:lang w:eastAsia="pl-PL"/>
              </w:rPr>
              <w:t>Cena jednostkowe za badanie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D9D9D9" w:fill="C6D9F1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B237C8">
              <w:rPr>
                <w:rFonts w:ascii="Calibri" w:eastAsia="Times New Roman" w:hAnsi="Calibri" w:cs="Arial"/>
                <w:b/>
                <w:bCs/>
                <w:color w:val="000000"/>
                <w:sz w:val="18"/>
                <w:szCs w:val="18"/>
                <w:lang w:eastAsia="pl-PL"/>
              </w:rPr>
              <w:t>Wartość zamówienia</w:t>
            </w:r>
          </w:p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B237C8">
              <w:rPr>
                <w:rFonts w:ascii="Calibri" w:eastAsia="Times New Roman" w:hAnsi="Calibri" w:cs="Arial"/>
                <w:b/>
                <w:bCs/>
                <w:color w:val="000000"/>
                <w:sz w:val="18"/>
                <w:szCs w:val="18"/>
                <w:lang w:eastAsia="pl-PL"/>
              </w:rPr>
              <w:t>(6 = 3 x 5)</w:t>
            </w:r>
          </w:p>
        </w:tc>
      </w:tr>
      <w:tr w:rsidR="00B237C8" w:rsidRPr="00B237C8" w:rsidTr="00372CDD">
        <w:trPr>
          <w:trHeight w:val="397"/>
        </w:trPr>
        <w:tc>
          <w:tcPr>
            <w:tcW w:w="71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bCs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Cs/>
                <w:color w:val="000000"/>
                <w:sz w:val="16"/>
                <w:szCs w:val="16"/>
                <w:lang w:eastAsia="pl-PL"/>
              </w:rPr>
            </w:pPr>
            <w:r w:rsidRPr="00B237C8">
              <w:rPr>
                <w:rFonts w:ascii="Calibri" w:eastAsia="Times New Roman" w:hAnsi="Calibri" w:cs="Arial"/>
                <w:bCs/>
                <w:color w:val="000000"/>
                <w:sz w:val="16"/>
                <w:szCs w:val="16"/>
                <w:lang w:eastAsia="pl-PL"/>
              </w:rPr>
              <w:t>1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16"/>
                <w:szCs w:val="16"/>
                <w:lang w:eastAsia="pl-PL"/>
              </w:rPr>
            </w:pPr>
            <w:r w:rsidRPr="00B237C8">
              <w:rPr>
                <w:rFonts w:ascii="Calibri" w:eastAsia="Times New Roman" w:hAnsi="Calibri" w:cs="Arial"/>
                <w:sz w:val="16"/>
                <w:szCs w:val="16"/>
                <w:lang w:eastAsia="pl-PL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16"/>
                <w:szCs w:val="16"/>
                <w:lang w:eastAsia="pl-PL"/>
              </w:rPr>
            </w:pPr>
            <w:r w:rsidRPr="00B237C8">
              <w:rPr>
                <w:rFonts w:ascii="Calibri" w:eastAsia="Times New Roman" w:hAnsi="Calibri" w:cs="Arial"/>
                <w:color w:val="000000"/>
                <w:sz w:val="16"/>
                <w:szCs w:val="16"/>
                <w:lang w:eastAsia="pl-PL"/>
              </w:rPr>
              <w:t>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16"/>
                <w:szCs w:val="16"/>
                <w:lang w:eastAsia="pl-PL"/>
              </w:rPr>
            </w:pPr>
            <w:r w:rsidRPr="00B237C8">
              <w:rPr>
                <w:rFonts w:ascii="Calibri" w:eastAsia="Times New Roman" w:hAnsi="Calibri" w:cs="Arial"/>
                <w:color w:val="000000"/>
                <w:sz w:val="16"/>
                <w:szCs w:val="16"/>
                <w:lang w:eastAsia="pl-PL"/>
              </w:rPr>
              <w:t>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16"/>
                <w:szCs w:val="16"/>
                <w:lang w:eastAsia="pl-PL"/>
              </w:rPr>
            </w:pPr>
            <w:r w:rsidRPr="00B237C8">
              <w:rPr>
                <w:rFonts w:ascii="Calibri" w:eastAsia="Times New Roman" w:hAnsi="Calibri" w:cs="Arial"/>
                <w:color w:val="000000"/>
                <w:sz w:val="16"/>
                <w:szCs w:val="16"/>
                <w:lang w:eastAsia="pl-PL"/>
              </w:rPr>
              <w:t>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16"/>
                <w:szCs w:val="16"/>
                <w:lang w:eastAsia="pl-PL"/>
              </w:rPr>
            </w:pPr>
            <w:r w:rsidRPr="00B237C8">
              <w:rPr>
                <w:rFonts w:ascii="Calibri" w:eastAsia="Times New Roman" w:hAnsi="Calibri" w:cs="Arial"/>
                <w:color w:val="000000"/>
                <w:sz w:val="16"/>
                <w:szCs w:val="16"/>
                <w:lang w:eastAsia="pl-PL"/>
              </w:rPr>
              <w:t>6</w:t>
            </w:r>
          </w:p>
        </w:tc>
      </w:tr>
      <w:tr w:rsidR="00B237C8" w:rsidRPr="00B237C8" w:rsidTr="00372CDD">
        <w:trPr>
          <w:trHeight w:val="615"/>
        </w:trPr>
        <w:tc>
          <w:tcPr>
            <w:tcW w:w="71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B237C8">
              <w:rPr>
                <w:rFonts w:ascii="Calibri" w:eastAsia="Times New Roman" w:hAnsi="Calibri" w:cs="Arial"/>
                <w:b/>
                <w:bCs/>
                <w:color w:val="000000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</w:pPr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>Achondroplazja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</w:pPr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>Badanie mutacji p.G380R (</w:t>
            </w:r>
            <w:proofErr w:type="spellStart"/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>G&gt;A</w:t>
            </w:r>
            <w:proofErr w:type="spellEnd"/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 xml:space="preserve"> oraz </w:t>
            </w:r>
            <w:proofErr w:type="spellStart"/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>G&gt;C</w:t>
            </w:r>
            <w:proofErr w:type="spellEnd"/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>) w genie FGFR3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</w:pPr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>20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B237C8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B237C8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B237C8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</w:tr>
      <w:tr w:rsidR="00B237C8" w:rsidRPr="00B237C8" w:rsidTr="00372CDD">
        <w:trPr>
          <w:trHeight w:val="300"/>
        </w:trPr>
        <w:tc>
          <w:tcPr>
            <w:tcW w:w="71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B237C8">
              <w:rPr>
                <w:rFonts w:ascii="Calibri" w:eastAsia="Times New Roman" w:hAnsi="Calibri" w:cs="Arial"/>
                <w:b/>
                <w:bCs/>
                <w:color w:val="000000"/>
                <w:sz w:val="18"/>
                <w:szCs w:val="18"/>
                <w:lang w:eastAsia="pl-PL"/>
              </w:rPr>
              <w:t>2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</w:pPr>
            <w:proofErr w:type="spellStart"/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>Hypochondroplazja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</w:pPr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 xml:space="preserve">Identyfikacja najczęstszego wariantu patogennego p.Asn540Lys oraz innych wariantów patogennych występujących w </w:t>
            </w:r>
            <w:proofErr w:type="spellStart"/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>eksonie</w:t>
            </w:r>
            <w:proofErr w:type="spellEnd"/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 xml:space="preserve"> 13 genu FGFR3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</w:pPr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>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B237C8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B237C8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B237C8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</w:tr>
      <w:tr w:rsidR="00B237C8" w:rsidRPr="00B237C8" w:rsidTr="00372CDD">
        <w:trPr>
          <w:trHeight w:val="300"/>
        </w:trPr>
        <w:tc>
          <w:tcPr>
            <w:tcW w:w="71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B237C8">
              <w:rPr>
                <w:rFonts w:ascii="Calibri" w:eastAsia="Times New Roman" w:hAnsi="Calibri" w:cs="Arial"/>
                <w:b/>
                <w:bCs/>
                <w:color w:val="000000"/>
                <w:sz w:val="18"/>
                <w:szCs w:val="18"/>
                <w:lang w:eastAsia="pl-PL"/>
              </w:rPr>
              <w:t>3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val="en-US" w:eastAsia="pl-PL"/>
              </w:rPr>
            </w:pPr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val="en-US" w:eastAsia="pl-PL"/>
              </w:rPr>
              <w:t xml:space="preserve">ZESPÓŁ BPES – </w:t>
            </w:r>
            <w:proofErr w:type="spellStart"/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val="en-US" w:eastAsia="pl-PL"/>
              </w:rPr>
              <w:t>Blepharophimosis</w:t>
            </w:r>
            <w:proofErr w:type="spellEnd"/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val="en-US" w:eastAsia="pl-PL"/>
              </w:rPr>
              <w:t xml:space="preserve">, </w:t>
            </w:r>
            <w:proofErr w:type="spellStart"/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val="en-US" w:eastAsia="pl-PL"/>
              </w:rPr>
              <w:t>ptosis</w:t>
            </w:r>
            <w:proofErr w:type="spellEnd"/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val="en-US" w:eastAsia="pl-PL"/>
              </w:rPr>
              <w:t xml:space="preserve"> and </w:t>
            </w:r>
            <w:proofErr w:type="spellStart"/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val="en-US" w:eastAsia="pl-PL"/>
              </w:rPr>
              <w:t>epicanthus</w:t>
            </w:r>
            <w:proofErr w:type="spellEnd"/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val="en-US" w:eastAsia="pl-PL"/>
              </w:rPr>
              <w:t xml:space="preserve"> </w:t>
            </w:r>
            <w:proofErr w:type="spellStart"/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val="en-US" w:eastAsia="pl-PL"/>
              </w:rPr>
              <w:t>inversus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</w:pPr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>Badanie całego regionu kodującego genu FOXL2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</w:pPr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>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B237C8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B237C8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B237C8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</w:tr>
      <w:tr w:rsidR="00B237C8" w:rsidRPr="00B237C8" w:rsidTr="00372CDD">
        <w:trPr>
          <w:trHeight w:val="300"/>
        </w:trPr>
        <w:tc>
          <w:tcPr>
            <w:tcW w:w="71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B237C8">
              <w:rPr>
                <w:rFonts w:ascii="Calibri" w:eastAsia="Times New Roman" w:hAnsi="Calibri" w:cs="Arial"/>
                <w:b/>
                <w:bCs/>
                <w:color w:val="000000"/>
                <w:sz w:val="18"/>
                <w:szCs w:val="18"/>
                <w:lang w:eastAsia="pl-PL"/>
              </w:rPr>
              <w:t>4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</w:pPr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>Zespół nietrzymania barwnika (</w:t>
            </w:r>
            <w:proofErr w:type="spellStart"/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>incontinentia</w:t>
            </w:r>
            <w:proofErr w:type="spellEnd"/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 xml:space="preserve"> </w:t>
            </w:r>
            <w:proofErr w:type="spellStart"/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>pigmenti</w:t>
            </w:r>
            <w:proofErr w:type="spellEnd"/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>)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</w:pPr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>Badanie rozległej delecji (11,7kb) w genie IKBKG (inna nazwa genu NEMO) testem MLPA P073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</w:pPr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>20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B237C8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B237C8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B237C8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</w:tr>
      <w:tr w:rsidR="00B237C8" w:rsidRPr="00B237C8" w:rsidTr="00372CDD">
        <w:trPr>
          <w:trHeight w:val="300"/>
        </w:trPr>
        <w:tc>
          <w:tcPr>
            <w:tcW w:w="71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B237C8">
              <w:rPr>
                <w:rFonts w:ascii="Calibri" w:eastAsia="Times New Roman" w:hAnsi="Calibri" w:cs="Arial"/>
                <w:b/>
                <w:bCs/>
                <w:color w:val="000000"/>
                <w:sz w:val="18"/>
                <w:szCs w:val="18"/>
                <w:lang w:eastAsia="pl-PL"/>
              </w:rPr>
              <w:t>5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</w:pPr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>Hiperbilirubinemia - Zespół Gilberta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</w:pPr>
            <w:proofErr w:type="spellStart"/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>Sekwencjonowanie</w:t>
            </w:r>
            <w:proofErr w:type="spellEnd"/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 xml:space="preserve"> metodą </w:t>
            </w:r>
            <w:proofErr w:type="spellStart"/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>Sangera</w:t>
            </w:r>
            <w:proofErr w:type="spellEnd"/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</w:pPr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>100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B237C8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B237C8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B237C8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</w:tr>
      <w:tr w:rsidR="00B237C8" w:rsidRPr="00B237C8" w:rsidTr="00372CDD">
        <w:trPr>
          <w:trHeight w:val="300"/>
        </w:trPr>
        <w:tc>
          <w:tcPr>
            <w:tcW w:w="71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B237C8">
              <w:rPr>
                <w:rFonts w:ascii="Calibri" w:eastAsia="Times New Roman" w:hAnsi="Calibri" w:cs="Arial"/>
                <w:b/>
                <w:bCs/>
                <w:color w:val="000000"/>
                <w:sz w:val="18"/>
                <w:szCs w:val="18"/>
                <w:lang w:eastAsia="pl-PL"/>
              </w:rPr>
              <w:t>6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</w:pPr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 xml:space="preserve">Zespół von </w:t>
            </w:r>
            <w:proofErr w:type="spellStart"/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>Hippla-Lindaua</w:t>
            </w:r>
            <w:proofErr w:type="spellEnd"/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 xml:space="preserve"> (naczyniakowatość siatkówkowo-móżdżkowa)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</w:pPr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>Badanie mutacji w genie VHL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</w:pPr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>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B237C8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B237C8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B237C8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</w:tr>
      <w:tr w:rsidR="00B237C8" w:rsidRPr="00B237C8" w:rsidTr="00372CDD">
        <w:trPr>
          <w:trHeight w:val="600"/>
        </w:trPr>
        <w:tc>
          <w:tcPr>
            <w:tcW w:w="71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B237C8">
              <w:rPr>
                <w:rFonts w:ascii="Calibri" w:eastAsia="Times New Roman" w:hAnsi="Calibri" w:cs="Arial"/>
                <w:b/>
                <w:bCs/>
                <w:color w:val="000000"/>
                <w:sz w:val="18"/>
                <w:szCs w:val="18"/>
                <w:lang w:eastAsia="pl-PL"/>
              </w:rPr>
              <w:t>7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</w:pPr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 xml:space="preserve">Zespół von </w:t>
            </w:r>
            <w:proofErr w:type="spellStart"/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>Hippla-Lindaua</w:t>
            </w:r>
            <w:proofErr w:type="spellEnd"/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 xml:space="preserve"> (naczyniakowatość siatkówkowo-móżdżkowa)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</w:pPr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 xml:space="preserve">MLPA - Badanie rozległych </w:t>
            </w:r>
            <w:proofErr w:type="spellStart"/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>rearanżacji</w:t>
            </w:r>
            <w:proofErr w:type="spellEnd"/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 xml:space="preserve"> (delecji i duplikacji) w genie VHL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</w:pPr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>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B237C8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B237C8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B237C8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</w:tr>
      <w:tr w:rsidR="00B237C8" w:rsidRPr="00B237C8" w:rsidTr="00372CDD">
        <w:trPr>
          <w:trHeight w:val="300"/>
        </w:trPr>
        <w:tc>
          <w:tcPr>
            <w:tcW w:w="71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B237C8">
              <w:rPr>
                <w:rFonts w:ascii="Calibri" w:eastAsia="Times New Roman" w:hAnsi="Calibri" w:cs="Arial"/>
                <w:b/>
                <w:bCs/>
                <w:color w:val="000000"/>
                <w:sz w:val="18"/>
                <w:szCs w:val="18"/>
                <w:lang w:eastAsia="pl-PL"/>
              </w:rPr>
              <w:t>8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val="en-US" w:eastAsia="pl-PL"/>
              </w:rPr>
            </w:pPr>
            <w:proofErr w:type="spellStart"/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val="en-US" w:eastAsia="pl-PL"/>
              </w:rPr>
              <w:t>Ataksja</w:t>
            </w:r>
            <w:proofErr w:type="spellEnd"/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val="en-US" w:eastAsia="pl-PL"/>
              </w:rPr>
              <w:t xml:space="preserve"> </w:t>
            </w:r>
            <w:proofErr w:type="spellStart"/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val="en-US" w:eastAsia="pl-PL"/>
              </w:rPr>
              <w:t>Friedreicha</w:t>
            </w:r>
            <w:proofErr w:type="spellEnd"/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val="en-US" w:eastAsia="pl-PL"/>
              </w:rPr>
              <w:t xml:space="preserve"> (FRDA) GEN/REGION FXN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</w:pPr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>Identyfikacja mutacji dynamicznej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</w:pPr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>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B237C8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B237C8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B237C8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</w:tr>
      <w:tr w:rsidR="00B237C8" w:rsidRPr="00B237C8" w:rsidTr="00372CDD">
        <w:trPr>
          <w:trHeight w:val="315"/>
        </w:trPr>
        <w:tc>
          <w:tcPr>
            <w:tcW w:w="71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B237C8">
              <w:rPr>
                <w:rFonts w:ascii="Calibri" w:eastAsia="Times New Roman" w:hAnsi="Calibri" w:cs="Arial"/>
                <w:b/>
                <w:bCs/>
                <w:color w:val="000000"/>
                <w:sz w:val="18"/>
                <w:szCs w:val="18"/>
                <w:lang w:eastAsia="pl-PL"/>
              </w:rPr>
              <w:t>9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</w:pPr>
            <w:proofErr w:type="spellStart"/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>Encefalopatie</w:t>
            </w:r>
            <w:proofErr w:type="spellEnd"/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 xml:space="preserve"> padaczkowe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</w:pPr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>zgodnie ze złożoną ofertą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</w:pPr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>100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B237C8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B237C8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B237C8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</w:tr>
      <w:tr w:rsidR="00B237C8" w:rsidRPr="00B237C8" w:rsidTr="00372CDD">
        <w:trPr>
          <w:trHeight w:val="300"/>
        </w:trPr>
        <w:tc>
          <w:tcPr>
            <w:tcW w:w="71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B237C8">
              <w:rPr>
                <w:rFonts w:ascii="Calibri" w:eastAsia="Times New Roman" w:hAnsi="Calibri" w:cs="Arial"/>
                <w:b/>
                <w:bCs/>
                <w:color w:val="000000"/>
                <w:sz w:val="18"/>
                <w:szCs w:val="18"/>
                <w:lang w:eastAsia="pl-PL"/>
              </w:rPr>
              <w:t>10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</w:pPr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>Inaktywacja chromosomu X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</w:pPr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>Status inaktywacji chromosomu X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</w:pPr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>20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B237C8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B237C8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B237C8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</w:tr>
      <w:tr w:rsidR="00B237C8" w:rsidRPr="00B237C8" w:rsidTr="00372CDD">
        <w:trPr>
          <w:trHeight w:val="300"/>
        </w:trPr>
        <w:tc>
          <w:tcPr>
            <w:tcW w:w="71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B237C8">
              <w:rPr>
                <w:rFonts w:ascii="Calibri" w:eastAsia="Times New Roman" w:hAnsi="Calibri" w:cs="Arial"/>
                <w:b/>
                <w:bCs/>
                <w:color w:val="000000"/>
                <w:sz w:val="18"/>
                <w:szCs w:val="18"/>
                <w:lang w:eastAsia="pl-PL"/>
              </w:rPr>
              <w:t>11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</w:pPr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 xml:space="preserve">FISH ze znakowaną sondą </w:t>
            </w:r>
            <w:proofErr w:type="spellStart"/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>locus</w:t>
            </w:r>
            <w:proofErr w:type="spellEnd"/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 xml:space="preserve"> specyficzną przygotowaną w Pracowni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</w:pPr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>GEN- 105A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</w:pPr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>100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B237C8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B237C8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B237C8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</w:tr>
      <w:tr w:rsidR="00B237C8" w:rsidRPr="00B237C8" w:rsidTr="00372CDD">
        <w:trPr>
          <w:trHeight w:val="300"/>
        </w:trPr>
        <w:tc>
          <w:tcPr>
            <w:tcW w:w="71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B237C8">
              <w:rPr>
                <w:rFonts w:ascii="Calibri" w:eastAsia="Times New Roman" w:hAnsi="Calibri" w:cs="Arial"/>
                <w:b/>
                <w:bCs/>
                <w:color w:val="000000"/>
                <w:sz w:val="18"/>
                <w:szCs w:val="18"/>
                <w:lang w:eastAsia="pl-PL"/>
              </w:rPr>
              <w:t>12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</w:pPr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 xml:space="preserve">FISH z komercyjną sondą </w:t>
            </w:r>
            <w:proofErr w:type="spellStart"/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>locus</w:t>
            </w:r>
            <w:proofErr w:type="spellEnd"/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 xml:space="preserve"> specyficzną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</w:pPr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>Gen- 105B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</w:pPr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>100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B237C8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B237C8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B237C8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</w:tr>
      <w:tr w:rsidR="00B237C8" w:rsidRPr="00B237C8" w:rsidTr="00372CDD">
        <w:trPr>
          <w:trHeight w:val="300"/>
        </w:trPr>
        <w:tc>
          <w:tcPr>
            <w:tcW w:w="71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B237C8">
              <w:rPr>
                <w:rFonts w:ascii="Calibri" w:eastAsia="Times New Roman" w:hAnsi="Calibri" w:cs="Arial"/>
                <w:b/>
                <w:bCs/>
                <w:color w:val="000000"/>
                <w:sz w:val="18"/>
                <w:szCs w:val="18"/>
                <w:lang w:eastAsia="pl-PL"/>
              </w:rPr>
              <w:t>13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</w:pPr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>Rybia łuska, rogowce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</w:pPr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>metodą NGS z oceną zmian typu SNV i CNV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</w:pPr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>30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B237C8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B237C8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B237C8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</w:tr>
      <w:tr w:rsidR="00B237C8" w:rsidRPr="00B237C8" w:rsidTr="00372CDD">
        <w:trPr>
          <w:trHeight w:val="300"/>
        </w:trPr>
        <w:tc>
          <w:tcPr>
            <w:tcW w:w="71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B237C8">
              <w:rPr>
                <w:rFonts w:ascii="Calibri" w:eastAsia="Times New Roman" w:hAnsi="Calibri" w:cs="Arial"/>
                <w:b/>
                <w:bCs/>
                <w:color w:val="000000"/>
                <w:sz w:val="18"/>
                <w:szCs w:val="18"/>
                <w:lang w:eastAsia="pl-PL"/>
              </w:rPr>
              <w:t>14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</w:pPr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>Panel nadciśnienie płucne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</w:pPr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>metodą NGS z oceną zmian typu SNV i CNV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</w:pPr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>30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B237C8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B237C8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B237C8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</w:tr>
      <w:tr w:rsidR="00B237C8" w:rsidRPr="00B237C8" w:rsidTr="00372CDD">
        <w:trPr>
          <w:trHeight w:val="300"/>
        </w:trPr>
        <w:tc>
          <w:tcPr>
            <w:tcW w:w="71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B237C8">
              <w:rPr>
                <w:rFonts w:ascii="Calibri" w:eastAsia="Times New Roman" w:hAnsi="Calibri" w:cs="Arial"/>
                <w:b/>
                <w:bCs/>
                <w:color w:val="000000"/>
                <w:sz w:val="18"/>
                <w:szCs w:val="18"/>
                <w:lang w:eastAsia="pl-PL"/>
              </w:rPr>
              <w:t>15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</w:pPr>
            <w:proofErr w:type="spellStart"/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>Kraniosynostozy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</w:pPr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>metodą NGS z oceną zmian typu SNV i CNV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</w:pPr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>30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B237C8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B237C8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B237C8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</w:tr>
      <w:tr w:rsidR="00B237C8" w:rsidRPr="00B237C8" w:rsidTr="00372CDD">
        <w:trPr>
          <w:trHeight w:val="300"/>
        </w:trPr>
        <w:tc>
          <w:tcPr>
            <w:tcW w:w="71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B237C8">
              <w:rPr>
                <w:rFonts w:ascii="Calibri" w:eastAsia="Times New Roman" w:hAnsi="Calibri" w:cs="Arial"/>
                <w:b/>
                <w:bCs/>
                <w:color w:val="000000"/>
                <w:sz w:val="18"/>
                <w:szCs w:val="18"/>
                <w:lang w:eastAsia="pl-PL"/>
              </w:rPr>
              <w:t>16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</w:pPr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 xml:space="preserve">Analiza sekwencji </w:t>
            </w:r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lastRenderedPageBreak/>
              <w:t xml:space="preserve">kodującej genów, związanych z występowaniem wskazanych objawów klinicznych, wykonywana na podstawie badania </w:t>
            </w:r>
            <w:proofErr w:type="spellStart"/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>pełnoeksomowego</w:t>
            </w:r>
            <w:proofErr w:type="spellEnd"/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 xml:space="preserve"> (WES) – obejmuje analizę SNV i CNV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</w:pPr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lastRenderedPageBreak/>
              <w:t>metodą NGS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</w:pPr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>100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B237C8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B237C8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B237C8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</w:tr>
      <w:tr w:rsidR="00B237C8" w:rsidRPr="00B237C8" w:rsidTr="00372CDD">
        <w:trPr>
          <w:trHeight w:val="300"/>
        </w:trPr>
        <w:tc>
          <w:tcPr>
            <w:tcW w:w="71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B237C8">
              <w:rPr>
                <w:rFonts w:ascii="Calibri" w:eastAsia="Times New Roman" w:hAnsi="Calibri" w:cs="Arial"/>
                <w:b/>
                <w:bCs/>
                <w:color w:val="000000"/>
                <w:sz w:val="18"/>
                <w:szCs w:val="18"/>
                <w:lang w:eastAsia="pl-PL"/>
              </w:rPr>
              <w:lastRenderedPageBreak/>
              <w:t>17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</w:pPr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>Dystrofia miotoniczna DM - 2 typy (DM1 i 2)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</w:pPr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>dowolną metodą uznaną za rekomendowaną przez zespół ekspertów EMQN, CLINGEN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</w:pPr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>20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B237C8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B237C8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B237C8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</w:tr>
      <w:tr w:rsidR="00B237C8" w:rsidRPr="00B237C8" w:rsidTr="00372CDD">
        <w:trPr>
          <w:trHeight w:val="300"/>
        </w:trPr>
        <w:tc>
          <w:tcPr>
            <w:tcW w:w="71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B237C8">
              <w:rPr>
                <w:rFonts w:ascii="Calibri" w:eastAsia="Times New Roman" w:hAnsi="Calibri" w:cs="Arial"/>
                <w:b/>
                <w:bCs/>
                <w:color w:val="000000"/>
                <w:sz w:val="18"/>
                <w:szCs w:val="18"/>
                <w:lang w:eastAsia="pl-PL"/>
              </w:rPr>
              <w:t>18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</w:pPr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>Dystrofia miotoniczna DM – badanie pojedynczego typu (DM1 lub 2)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</w:pPr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>dowolną metodą uznaną za rekomendowaną przez zespół ekspertów EMQN, CLINGEN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</w:pPr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>20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B237C8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B237C8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B237C8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</w:tr>
      <w:tr w:rsidR="00B237C8" w:rsidRPr="00B237C8" w:rsidTr="00372CDD">
        <w:trPr>
          <w:trHeight w:val="300"/>
        </w:trPr>
        <w:tc>
          <w:tcPr>
            <w:tcW w:w="71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B237C8">
              <w:rPr>
                <w:rFonts w:ascii="Calibri" w:eastAsia="Times New Roman" w:hAnsi="Calibri" w:cs="Arial"/>
                <w:b/>
                <w:bCs/>
                <w:color w:val="000000"/>
                <w:sz w:val="18"/>
                <w:szCs w:val="18"/>
                <w:lang w:eastAsia="pl-PL"/>
              </w:rPr>
              <w:t>19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</w:pPr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>Zakrzepica (</w:t>
            </w:r>
            <w:proofErr w:type="spellStart"/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>trombofilia</w:t>
            </w:r>
            <w:proofErr w:type="spellEnd"/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 xml:space="preserve"> wrodzona, </w:t>
            </w:r>
            <w:proofErr w:type="spellStart"/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>nadkrzepliwość</w:t>
            </w:r>
            <w:proofErr w:type="spellEnd"/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>)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</w:pPr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>dowolną metodą uznaną za rekomendowaną przez zespół ekspertów EMQN, CLINGEN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</w:pPr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>100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B237C8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B237C8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B237C8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</w:tr>
      <w:tr w:rsidR="00B237C8" w:rsidRPr="00B237C8" w:rsidTr="00372CDD">
        <w:trPr>
          <w:trHeight w:val="300"/>
        </w:trPr>
        <w:tc>
          <w:tcPr>
            <w:tcW w:w="71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B237C8">
              <w:rPr>
                <w:rFonts w:ascii="Calibri" w:eastAsia="Times New Roman" w:hAnsi="Calibri" w:cs="Arial"/>
                <w:b/>
                <w:bCs/>
                <w:color w:val="000000"/>
                <w:sz w:val="18"/>
                <w:szCs w:val="18"/>
                <w:lang w:eastAsia="pl-PL"/>
              </w:rPr>
              <w:t>20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</w:pPr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>Zapalenie trzustki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</w:pPr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>panel GEN66M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</w:pPr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>100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B237C8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B237C8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B237C8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</w:tr>
      <w:tr w:rsidR="00B237C8" w:rsidRPr="00B237C8" w:rsidTr="00372CDD">
        <w:trPr>
          <w:trHeight w:val="300"/>
        </w:trPr>
        <w:tc>
          <w:tcPr>
            <w:tcW w:w="71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B237C8">
              <w:rPr>
                <w:rFonts w:ascii="Calibri" w:eastAsia="Times New Roman" w:hAnsi="Calibri" w:cs="Arial"/>
                <w:b/>
                <w:bCs/>
                <w:color w:val="000000"/>
                <w:sz w:val="18"/>
                <w:szCs w:val="18"/>
                <w:lang w:eastAsia="pl-PL"/>
              </w:rPr>
              <w:t>21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</w:pPr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>Zespół hemolityczno-mocznicowy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</w:pPr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>metodą NGS z oceną zmian typu SNV i CNV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</w:pPr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>30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B237C8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B237C8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B237C8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</w:tr>
      <w:tr w:rsidR="00B237C8" w:rsidRPr="00B237C8" w:rsidTr="00372CDD">
        <w:trPr>
          <w:trHeight w:val="300"/>
        </w:trPr>
        <w:tc>
          <w:tcPr>
            <w:tcW w:w="71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B237C8">
              <w:rPr>
                <w:rFonts w:ascii="Calibri" w:eastAsia="Times New Roman" w:hAnsi="Calibri" w:cs="Arial"/>
                <w:b/>
                <w:bCs/>
                <w:color w:val="000000"/>
                <w:sz w:val="18"/>
                <w:szCs w:val="18"/>
                <w:lang w:eastAsia="pl-PL"/>
              </w:rPr>
              <w:t>22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</w:pPr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>Hipercholesterolemia rodzinna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</w:pPr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>metodą NGS z oceną zmian typu SNV i CNV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</w:pPr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>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B237C8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B237C8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B237C8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</w:tr>
      <w:tr w:rsidR="00B237C8" w:rsidRPr="00B237C8" w:rsidTr="00372CDD">
        <w:trPr>
          <w:trHeight w:val="300"/>
        </w:trPr>
        <w:tc>
          <w:tcPr>
            <w:tcW w:w="71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B237C8">
              <w:rPr>
                <w:rFonts w:ascii="Calibri" w:eastAsia="Times New Roman" w:hAnsi="Calibri" w:cs="Arial"/>
                <w:b/>
                <w:bCs/>
                <w:color w:val="000000"/>
                <w:sz w:val="18"/>
                <w:szCs w:val="18"/>
                <w:lang w:eastAsia="pl-PL"/>
              </w:rPr>
              <w:t>23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</w:pPr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>Choroba Parkinsona/dystonia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</w:pPr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 xml:space="preserve">Analiza sekwencji całego regionu kodującego &gt;20 genów związanych z chorobą, </w:t>
            </w:r>
            <w:proofErr w:type="spellStart"/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>m.in</w:t>
            </w:r>
            <w:proofErr w:type="spellEnd"/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 xml:space="preserve"> PRKN i PARK7, wykonywana na podstawie badania </w:t>
            </w:r>
            <w:proofErr w:type="spellStart"/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>pełnoeksomowego</w:t>
            </w:r>
            <w:proofErr w:type="spellEnd"/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 xml:space="preserve"> (WES).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</w:pPr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>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B237C8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B237C8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B237C8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</w:tr>
      <w:tr w:rsidR="00B237C8" w:rsidRPr="00B237C8" w:rsidTr="00372CDD">
        <w:trPr>
          <w:trHeight w:val="300"/>
        </w:trPr>
        <w:tc>
          <w:tcPr>
            <w:tcW w:w="71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B237C8">
              <w:rPr>
                <w:rFonts w:ascii="Calibri" w:eastAsia="Times New Roman" w:hAnsi="Calibri" w:cs="Arial"/>
                <w:b/>
                <w:bCs/>
                <w:color w:val="000000"/>
                <w:sz w:val="18"/>
                <w:szCs w:val="18"/>
                <w:lang w:eastAsia="pl-PL"/>
              </w:rPr>
              <w:t>24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</w:pPr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 xml:space="preserve">Analiza </w:t>
            </w:r>
            <w:proofErr w:type="spellStart"/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>polimorfizmów</w:t>
            </w:r>
            <w:proofErr w:type="spellEnd"/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 xml:space="preserve"> </w:t>
            </w:r>
            <w:proofErr w:type="spellStart"/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>GeneScan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</w:pPr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>alternatywna analiza fragmentów (Tylko etap rozdziału elektroforetycznego w analizatorze kapilarnym (</w:t>
            </w:r>
            <w:proofErr w:type="spellStart"/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>GenScan</w:t>
            </w:r>
            <w:proofErr w:type="spellEnd"/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 xml:space="preserve">) produktów przygotowanych i przesłanych przez Zamawiającego z uwzględnieniem kalibracji wzorca wielkości (tzw. analiza fragmentów); Wynik przekazany </w:t>
            </w:r>
            <w:proofErr w:type="spellStart"/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>on-line</w:t>
            </w:r>
            <w:proofErr w:type="spellEnd"/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 xml:space="preserve"> </w:t>
            </w:r>
            <w:proofErr w:type="spellStart"/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>Zamawiajacemy</w:t>
            </w:r>
            <w:proofErr w:type="spellEnd"/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 xml:space="preserve"> w formie surowych danych (Pliki FASTA DNA)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</w:pPr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>100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B237C8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B237C8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B237C8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</w:tr>
      <w:tr w:rsidR="00B237C8" w:rsidRPr="00B237C8" w:rsidTr="00372CDD">
        <w:trPr>
          <w:trHeight w:val="300"/>
        </w:trPr>
        <w:tc>
          <w:tcPr>
            <w:tcW w:w="71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B237C8">
              <w:rPr>
                <w:rFonts w:ascii="Calibri" w:eastAsia="Times New Roman" w:hAnsi="Calibri" w:cs="Arial"/>
                <w:b/>
                <w:bCs/>
                <w:color w:val="000000"/>
                <w:sz w:val="18"/>
                <w:szCs w:val="18"/>
                <w:lang w:eastAsia="pl-PL"/>
              </w:rPr>
              <w:t>25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</w:pPr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 xml:space="preserve">Choroba </w:t>
            </w:r>
            <w:proofErr w:type="spellStart"/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>Pelizaeusa-Merzbachera</w:t>
            </w:r>
            <w:proofErr w:type="spellEnd"/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 xml:space="preserve"> (PLP)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</w:pPr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>test MLPA (P022)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</w:pPr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>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B237C8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B237C8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B237C8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</w:tr>
      <w:tr w:rsidR="00B237C8" w:rsidRPr="00B237C8" w:rsidTr="00372CDD">
        <w:trPr>
          <w:trHeight w:val="300"/>
        </w:trPr>
        <w:tc>
          <w:tcPr>
            <w:tcW w:w="71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B237C8">
              <w:rPr>
                <w:rFonts w:ascii="Calibri" w:eastAsia="Times New Roman" w:hAnsi="Calibri" w:cs="Arial"/>
                <w:b/>
                <w:bCs/>
                <w:color w:val="000000"/>
                <w:sz w:val="18"/>
                <w:szCs w:val="18"/>
                <w:lang w:eastAsia="pl-PL"/>
              </w:rPr>
              <w:t>26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</w:pPr>
            <w:proofErr w:type="spellStart"/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>Ceroidolipofuscynoza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</w:pPr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 xml:space="preserve">Analiza sekwencji kodującej 13 genów ATP13A2, CLN3, CLN5, CLN6, CLN8, CTSD, CTSF, DNAJC5, GRN, KCTD7, MFSD8, PPT1 i TPP1, związanych z występowaniem objawów klinicznych, wykonywana na podstawie </w:t>
            </w:r>
            <w:proofErr w:type="spellStart"/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>sekwencjonowania</w:t>
            </w:r>
            <w:proofErr w:type="spellEnd"/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 xml:space="preserve"> nowej generacji.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</w:pPr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>30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B237C8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B237C8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B237C8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</w:tr>
      <w:tr w:rsidR="00B237C8" w:rsidRPr="00B237C8" w:rsidTr="00372CDD">
        <w:trPr>
          <w:trHeight w:val="300"/>
        </w:trPr>
        <w:tc>
          <w:tcPr>
            <w:tcW w:w="71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B237C8">
              <w:rPr>
                <w:rFonts w:ascii="Calibri" w:eastAsia="Times New Roman" w:hAnsi="Calibri" w:cs="Arial"/>
                <w:b/>
                <w:bCs/>
                <w:color w:val="000000"/>
                <w:sz w:val="18"/>
                <w:szCs w:val="18"/>
                <w:lang w:eastAsia="pl-PL"/>
              </w:rPr>
              <w:t>27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</w:pPr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>Naczyniaki jamiste ośrodkowego układu nerwowego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</w:pPr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>CCM2; KRIT1; PDCD10; RASA1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</w:pPr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>20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B237C8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B237C8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B237C8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</w:tr>
      <w:tr w:rsidR="00B237C8" w:rsidRPr="00B237C8" w:rsidTr="00372CDD">
        <w:trPr>
          <w:trHeight w:val="300"/>
        </w:trPr>
        <w:tc>
          <w:tcPr>
            <w:tcW w:w="71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B237C8">
              <w:rPr>
                <w:rFonts w:ascii="Calibri" w:eastAsia="Times New Roman" w:hAnsi="Calibri" w:cs="Arial"/>
                <w:b/>
                <w:bCs/>
                <w:color w:val="000000"/>
                <w:sz w:val="18"/>
                <w:szCs w:val="18"/>
                <w:lang w:eastAsia="pl-PL"/>
              </w:rPr>
              <w:t>28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</w:pPr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>Panel niskorosłość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</w:pPr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>panel genów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</w:pPr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>100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B237C8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B237C8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B237C8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</w:tr>
      <w:tr w:rsidR="00B237C8" w:rsidRPr="00B237C8" w:rsidTr="00372CDD">
        <w:trPr>
          <w:trHeight w:val="300"/>
        </w:trPr>
        <w:tc>
          <w:tcPr>
            <w:tcW w:w="71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B237C8">
              <w:rPr>
                <w:rFonts w:ascii="Calibri" w:eastAsia="Times New Roman" w:hAnsi="Calibri" w:cs="Arial"/>
                <w:b/>
                <w:bCs/>
                <w:color w:val="000000"/>
                <w:sz w:val="18"/>
                <w:szCs w:val="18"/>
                <w:lang w:eastAsia="pl-PL"/>
              </w:rPr>
              <w:t>29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</w:pPr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 xml:space="preserve">Zespół </w:t>
            </w:r>
            <w:proofErr w:type="spellStart"/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>Marfana</w:t>
            </w:r>
            <w:proofErr w:type="spellEnd"/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 xml:space="preserve">, Zespół </w:t>
            </w:r>
            <w:proofErr w:type="spellStart"/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>Loeysa-Dietza</w:t>
            </w:r>
            <w:proofErr w:type="spellEnd"/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 xml:space="preserve"> - panel podstawowy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</w:pPr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>FBN1; FBN2; SMAD3; TGFB2; TGFB3; TGFBR1; TGFBR2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</w:pPr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>100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B237C8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B237C8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B237C8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</w:tr>
      <w:tr w:rsidR="00B237C8" w:rsidRPr="00B237C8" w:rsidTr="00372CDD">
        <w:trPr>
          <w:trHeight w:val="300"/>
        </w:trPr>
        <w:tc>
          <w:tcPr>
            <w:tcW w:w="71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B237C8">
              <w:rPr>
                <w:rFonts w:ascii="Calibri" w:eastAsia="Times New Roman" w:hAnsi="Calibri" w:cs="Arial"/>
                <w:b/>
                <w:bCs/>
                <w:color w:val="000000"/>
                <w:sz w:val="18"/>
                <w:szCs w:val="18"/>
                <w:lang w:eastAsia="pl-PL"/>
              </w:rPr>
              <w:t>30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</w:pPr>
            <w:proofErr w:type="spellStart"/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>MS-MLPA</w:t>
            </w:r>
            <w:proofErr w:type="spellEnd"/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 xml:space="preserve"> z zastosowaniem sond ME031-B2 GNAS (</w:t>
            </w:r>
            <w:proofErr w:type="spellStart"/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>MRC-Holland</w:t>
            </w:r>
            <w:proofErr w:type="spellEnd"/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>)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</w:pPr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 xml:space="preserve">metodą </w:t>
            </w:r>
            <w:proofErr w:type="spellStart"/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>MS-MLPA</w:t>
            </w:r>
            <w:proofErr w:type="spellEnd"/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</w:pPr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>20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B237C8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B237C8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B237C8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</w:tr>
      <w:tr w:rsidR="00B237C8" w:rsidRPr="00B237C8" w:rsidTr="00372CDD">
        <w:trPr>
          <w:trHeight w:val="300"/>
        </w:trPr>
        <w:tc>
          <w:tcPr>
            <w:tcW w:w="71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B237C8">
              <w:rPr>
                <w:rFonts w:ascii="Calibri" w:eastAsia="Times New Roman" w:hAnsi="Calibri" w:cs="Arial"/>
                <w:b/>
                <w:bCs/>
                <w:color w:val="000000"/>
                <w:sz w:val="18"/>
                <w:szCs w:val="18"/>
                <w:lang w:eastAsia="pl-PL"/>
              </w:rPr>
              <w:t>31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</w:pPr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 xml:space="preserve">Analiza pojedynczego genu metodą NGS z oceną SNV i CNV dostępnego w ofercie </w:t>
            </w:r>
            <w:proofErr w:type="spellStart"/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>laboratorium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</w:pPr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>metodą NGS z ocena SNV i CNV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</w:pPr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>200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B237C8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B237C8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B237C8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</w:tr>
      <w:tr w:rsidR="00B237C8" w:rsidRPr="00B237C8" w:rsidTr="00372CDD">
        <w:trPr>
          <w:trHeight w:val="300"/>
        </w:trPr>
        <w:tc>
          <w:tcPr>
            <w:tcW w:w="71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B237C8">
              <w:rPr>
                <w:rFonts w:ascii="Calibri" w:eastAsia="Times New Roman" w:hAnsi="Calibri" w:cs="Arial"/>
                <w:b/>
                <w:bCs/>
                <w:color w:val="000000"/>
                <w:sz w:val="18"/>
                <w:szCs w:val="18"/>
                <w:lang w:eastAsia="pl-PL"/>
              </w:rPr>
              <w:t>32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</w:pPr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 xml:space="preserve">Analiza pojedynczego </w:t>
            </w:r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lastRenderedPageBreak/>
              <w:t xml:space="preserve">genu metodą NGS z oceną SNV dostępnego w ofercie </w:t>
            </w:r>
            <w:proofErr w:type="spellStart"/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>laboratorium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</w:pPr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lastRenderedPageBreak/>
              <w:t xml:space="preserve">metodą NGS z oceną zmian typu </w:t>
            </w:r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lastRenderedPageBreak/>
              <w:t>SNV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</w:pPr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lastRenderedPageBreak/>
              <w:t>200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B237C8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B237C8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B237C8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</w:tr>
      <w:tr w:rsidR="00B237C8" w:rsidRPr="00B237C8" w:rsidTr="00372CDD">
        <w:trPr>
          <w:trHeight w:val="300"/>
        </w:trPr>
        <w:tc>
          <w:tcPr>
            <w:tcW w:w="71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B237C8">
              <w:rPr>
                <w:rFonts w:ascii="Calibri" w:eastAsia="Times New Roman" w:hAnsi="Calibri" w:cs="Arial"/>
                <w:b/>
                <w:bCs/>
                <w:color w:val="000000"/>
                <w:sz w:val="18"/>
                <w:szCs w:val="18"/>
                <w:lang w:eastAsia="pl-PL"/>
              </w:rPr>
              <w:lastRenderedPageBreak/>
              <w:t>33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</w:pPr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 xml:space="preserve">Analiza metodą </w:t>
            </w:r>
            <w:proofErr w:type="spellStart"/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>Sangera</w:t>
            </w:r>
            <w:proofErr w:type="spellEnd"/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 xml:space="preserve"> wybranego genu obejmującego max 5 </w:t>
            </w:r>
            <w:proofErr w:type="spellStart"/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>eksonów</w:t>
            </w:r>
            <w:proofErr w:type="spellEnd"/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 xml:space="preserve"> dostępna w ofercie </w:t>
            </w:r>
            <w:proofErr w:type="spellStart"/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>laboratorium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</w:pPr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 xml:space="preserve">Analiza </w:t>
            </w:r>
            <w:proofErr w:type="spellStart"/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>sekwencjonowania</w:t>
            </w:r>
            <w:proofErr w:type="spellEnd"/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 xml:space="preserve"> metodą </w:t>
            </w:r>
            <w:proofErr w:type="spellStart"/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>Sangera</w:t>
            </w:r>
            <w:proofErr w:type="spellEnd"/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 xml:space="preserve"> wybranego genu obejmująca </w:t>
            </w:r>
            <w:proofErr w:type="spellStart"/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>max</w:t>
            </w:r>
            <w:proofErr w:type="spellEnd"/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 xml:space="preserve">. 5 </w:t>
            </w:r>
            <w:proofErr w:type="spellStart"/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>eksonów</w:t>
            </w:r>
            <w:proofErr w:type="spellEnd"/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 xml:space="preserve"> (</w:t>
            </w:r>
            <w:proofErr w:type="spellStart"/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>amplikonów</w:t>
            </w:r>
            <w:proofErr w:type="spellEnd"/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>) z interpretacją wyniku (sprawozdanie) - dla 1 próbki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</w:pPr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>100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B237C8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B237C8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B237C8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</w:tr>
      <w:tr w:rsidR="00B237C8" w:rsidRPr="00B237C8" w:rsidTr="00372CDD">
        <w:trPr>
          <w:trHeight w:val="300"/>
        </w:trPr>
        <w:tc>
          <w:tcPr>
            <w:tcW w:w="71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B237C8">
              <w:rPr>
                <w:rFonts w:ascii="Calibri" w:eastAsia="Times New Roman" w:hAnsi="Calibri" w:cs="Arial"/>
                <w:b/>
                <w:bCs/>
                <w:color w:val="000000"/>
                <w:sz w:val="18"/>
                <w:szCs w:val="18"/>
                <w:lang w:eastAsia="pl-PL"/>
              </w:rPr>
              <w:t>34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</w:pPr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 xml:space="preserve">Niedosłuch wrodzony - </w:t>
            </w:r>
            <w:proofErr w:type="spellStart"/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>Niesyndromiczny</w:t>
            </w:r>
            <w:proofErr w:type="spellEnd"/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 xml:space="preserve"> niedosłuch wrodzony o autosomalnym recesywnym sposobie dziedziczenia (DFNB1). Identyfikacja patogennych wariantów c.35delG, c.313_326del14, innych wariantów patogennych w całym regionie kodującym genu GJB2 oraz wariantu patogennego c.-23+1G&gt;A (IVS1+1G&gt;A)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</w:pPr>
            <w:proofErr w:type="spellStart"/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>Niesyndromiczny</w:t>
            </w:r>
            <w:proofErr w:type="spellEnd"/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 xml:space="preserve"> niedosłuch wrodzony o autosomalnym recesywnym sposobie dziedziczenia (DFNB1). Identyfikacja patogennych wariantów c.35delG, c.313_326del14, innych wariantów patogennych w całym regionie kodującym genu GJB2 oraz wariantu patogennego c.-23+1G&gt;A (IVS1+1G&gt;A)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</w:pPr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>300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B237C8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B237C8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B237C8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</w:tr>
      <w:tr w:rsidR="00B237C8" w:rsidRPr="00B237C8" w:rsidTr="00372CDD">
        <w:trPr>
          <w:trHeight w:val="300"/>
        </w:trPr>
        <w:tc>
          <w:tcPr>
            <w:tcW w:w="71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B237C8">
              <w:rPr>
                <w:rFonts w:ascii="Calibri" w:eastAsia="Times New Roman" w:hAnsi="Calibri" w:cs="Arial"/>
                <w:b/>
                <w:bCs/>
                <w:color w:val="000000"/>
                <w:sz w:val="18"/>
                <w:szCs w:val="18"/>
                <w:lang w:eastAsia="pl-PL"/>
              </w:rPr>
              <w:t>35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</w:pPr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 xml:space="preserve">Niedosłuch wrodzony - Identyfikacja najczęstszych rozległych delecji GJB6-D13S1830 i GJB6-D13S1854 w obrębie genu GJB6 - </w:t>
            </w:r>
            <w:proofErr w:type="spellStart"/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>diagnostyka</w:t>
            </w:r>
            <w:proofErr w:type="spellEnd"/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 xml:space="preserve"> uzupełniająca po procedurze GJB2-2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</w:pPr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 xml:space="preserve">Identyfikacja najczęstszych rozległych delecji GJB6-D13S1830 i GJB6-D13S1854 w obrębie genu GJB6 - </w:t>
            </w:r>
            <w:proofErr w:type="spellStart"/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>diagnostyka</w:t>
            </w:r>
            <w:proofErr w:type="spellEnd"/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 xml:space="preserve"> uzupełniająca po procedurze GJB2-2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</w:pPr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>100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B237C8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B237C8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B237C8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</w:tr>
      <w:tr w:rsidR="00B237C8" w:rsidRPr="00B237C8" w:rsidTr="00372CDD">
        <w:trPr>
          <w:trHeight w:val="300"/>
        </w:trPr>
        <w:tc>
          <w:tcPr>
            <w:tcW w:w="71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B237C8">
              <w:rPr>
                <w:rFonts w:ascii="Calibri" w:eastAsia="Times New Roman" w:hAnsi="Calibri" w:cs="Arial"/>
                <w:b/>
                <w:bCs/>
                <w:color w:val="000000"/>
                <w:sz w:val="18"/>
                <w:szCs w:val="18"/>
                <w:lang w:eastAsia="pl-PL"/>
              </w:rPr>
              <w:t>36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</w:pPr>
            <w:proofErr w:type="spellStart"/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>Sekwencjonowanie</w:t>
            </w:r>
            <w:proofErr w:type="spellEnd"/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 xml:space="preserve"> wg </w:t>
            </w:r>
            <w:proofErr w:type="spellStart"/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>Sangera</w:t>
            </w:r>
            <w:proofErr w:type="spellEnd"/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 xml:space="preserve"> dowolnego markera molekularnego, obejmujące analizę projektowania starterów (</w:t>
            </w:r>
            <w:proofErr w:type="spellStart"/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>forward</w:t>
            </w:r>
            <w:proofErr w:type="spellEnd"/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 xml:space="preserve"> i </w:t>
            </w:r>
            <w:proofErr w:type="spellStart"/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>rewerse</w:t>
            </w:r>
            <w:proofErr w:type="spellEnd"/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 xml:space="preserve">), amplifikacji, znakowania i elektroforezy kapilarnej do uzyskania informacyjnego wyniku w formie </w:t>
            </w:r>
            <w:proofErr w:type="spellStart"/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>raw</w:t>
            </w:r>
            <w:proofErr w:type="spellEnd"/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 xml:space="preserve"> data w obu kierunkach (3' i 5') sekwencji (bez analizy i interpretacji)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</w:pPr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>1/ Analiza dowolnego markera (</w:t>
            </w:r>
            <w:proofErr w:type="spellStart"/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>amplikonu</w:t>
            </w:r>
            <w:proofErr w:type="spellEnd"/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>) bez interpretacji i sprawozdania z badania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</w:pPr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>500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B237C8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B237C8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B237C8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</w:tr>
      <w:tr w:rsidR="00B237C8" w:rsidRPr="00B237C8" w:rsidTr="00372CDD">
        <w:trPr>
          <w:trHeight w:val="300"/>
        </w:trPr>
        <w:tc>
          <w:tcPr>
            <w:tcW w:w="71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B237C8">
              <w:rPr>
                <w:rFonts w:ascii="Calibri" w:eastAsia="Times New Roman" w:hAnsi="Calibri" w:cs="Arial"/>
                <w:b/>
                <w:bCs/>
                <w:color w:val="000000"/>
                <w:sz w:val="18"/>
                <w:szCs w:val="18"/>
                <w:lang w:eastAsia="pl-PL"/>
              </w:rPr>
              <w:t>37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</w:pPr>
            <w:proofErr w:type="spellStart"/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>Sekwencjonowanie</w:t>
            </w:r>
            <w:proofErr w:type="spellEnd"/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 xml:space="preserve"> wg </w:t>
            </w:r>
            <w:proofErr w:type="spellStart"/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>Sangera</w:t>
            </w:r>
            <w:proofErr w:type="spellEnd"/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 xml:space="preserve"> dowolnego markera molekularnego, obejmujące analizę projektowania starterów (</w:t>
            </w:r>
            <w:proofErr w:type="spellStart"/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>forward</w:t>
            </w:r>
            <w:proofErr w:type="spellEnd"/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 xml:space="preserve"> i </w:t>
            </w:r>
            <w:proofErr w:type="spellStart"/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>rewerse</w:t>
            </w:r>
            <w:proofErr w:type="spellEnd"/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 xml:space="preserve">), amplifikacji, znakowania i elektroforezy kapilarnej do uzyskania informacyjnego wyniku w formie </w:t>
            </w:r>
            <w:proofErr w:type="spellStart"/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>raw</w:t>
            </w:r>
            <w:proofErr w:type="spellEnd"/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 xml:space="preserve"> data w obu kierunkach (3' i 5') sekwencji (bez analizy i interpretacji)*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</w:pPr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>2/ Analiza dowolnego markera (</w:t>
            </w:r>
            <w:proofErr w:type="spellStart"/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>amplikonu</w:t>
            </w:r>
            <w:proofErr w:type="spellEnd"/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>) bez interpretacji i sprawozdania z badania  - zestaw ≥3 próbek/marker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</w:pPr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>400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B237C8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B237C8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B237C8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</w:tr>
      <w:tr w:rsidR="00B237C8" w:rsidRPr="00B237C8" w:rsidTr="00372CDD">
        <w:trPr>
          <w:trHeight w:val="300"/>
        </w:trPr>
        <w:tc>
          <w:tcPr>
            <w:tcW w:w="71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B237C8">
              <w:rPr>
                <w:rFonts w:ascii="Calibri" w:eastAsia="Times New Roman" w:hAnsi="Calibri" w:cs="Arial"/>
                <w:b/>
                <w:bCs/>
                <w:color w:val="000000"/>
                <w:sz w:val="18"/>
                <w:szCs w:val="18"/>
                <w:lang w:eastAsia="pl-PL"/>
              </w:rPr>
              <w:t>38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</w:pPr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>Dziedziczna dystrofia siatkówki - Dziedziczna dystrofia siatkówki, w tym </w:t>
            </w:r>
            <w:proofErr w:type="spellStart"/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>Retinitis</w:t>
            </w:r>
            <w:proofErr w:type="spellEnd"/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 xml:space="preserve"> </w:t>
            </w:r>
            <w:proofErr w:type="spellStart"/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>pigmentosa</w:t>
            </w:r>
            <w:proofErr w:type="spellEnd"/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 xml:space="preserve"> (RP) oraz zespoły z dystrofią siatkówki. </w:t>
            </w:r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lastRenderedPageBreak/>
              <w:t xml:space="preserve">Analiza przesiewowa ponad 300 genów, obejmująca także znane warianty , z wykorzystaniem metody </w:t>
            </w:r>
            <w:proofErr w:type="spellStart"/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>sekwencjonowania</w:t>
            </w:r>
            <w:proofErr w:type="spellEnd"/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 xml:space="preserve"> nowej generacji, z analizą CNV.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</w:pPr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lastRenderedPageBreak/>
              <w:t>Dziedziczna dystrofia siatkówki, w tym </w:t>
            </w:r>
            <w:proofErr w:type="spellStart"/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>Retinitis</w:t>
            </w:r>
            <w:proofErr w:type="spellEnd"/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 xml:space="preserve"> </w:t>
            </w:r>
            <w:proofErr w:type="spellStart"/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>pigmentosa</w:t>
            </w:r>
            <w:proofErr w:type="spellEnd"/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 xml:space="preserve"> (RP) oraz zespoły z dystrofią siatkówki. Analiza przesiewowa ponad 300 genów, obejmująca także znane warianty , z wykorzystaniem </w:t>
            </w:r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lastRenderedPageBreak/>
              <w:t xml:space="preserve">metody </w:t>
            </w:r>
            <w:proofErr w:type="spellStart"/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>sekwencjonowania</w:t>
            </w:r>
            <w:proofErr w:type="spellEnd"/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 xml:space="preserve"> nowej generacji, z analizą CNV.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</w:pPr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lastRenderedPageBreak/>
              <w:t>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B237C8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B237C8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B237C8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</w:tr>
      <w:tr w:rsidR="00B237C8" w:rsidRPr="00B237C8" w:rsidTr="00372CDD">
        <w:trPr>
          <w:trHeight w:val="300"/>
        </w:trPr>
        <w:tc>
          <w:tcPr>
            <w:tcW w:w="71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B237C8">
              <w:rPr>
                <w:rFonts w:ascii="Calibri" w:eastAsia="Times New Roman" w:hAnsi="Calibri" w:cs="Arial"/>
                <w:b/>
                <w:bCs/>
                <w:color w:val="000000"/>
                <w:sz w:val="18"/>
                <w:szCs w:val="18"/>
                <w:lang w:eastAsia="pl-PL"/>
              </w:rPr>
              <w:lastRenderedPageBreak/>
              <w:t>39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</w:pPr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 xml:space="preserve">Dziedziczna dystrofia siatkówki - Weryfikacja wyniku NGS metodą </w:t>
            </w:r>
            <w:proofErr w:type="spellStart"/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>Sangera</w:t>
            </w:r>
            <w:proofErr w:type="spellEnd"/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 xml:space="preserve"> (analiza wybranego markera dla więcej niż 2 próbek z interpretacją wyniku (sprawozdanie)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</w:pPr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 xml:space="preserve">Weryfikacja wyniku NGS metodą </w:t>
            </w:r>
            <w:proofErr w:type="spellStart"/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>Sangera</w:t>
            </w:r>
            <w:proofErr w:type="spellEnd"/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 xml:space="preserve"> (analiza wybranego markera dla więcej niż 2 próbek z interpretacją wyniku (sprawozdanie)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</w:pPr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>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B237C8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B237C8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B237C8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</w:tr>
      <w:tr w:rsidR="00B237C8" w:rsidRPr="00B237C8" w:rsidTr="00372CDD">
        <w:trPr>
          <w:trHeight w:val="300"/>
        </w:trPr>
        <w:tc>
          <w:tcPr>
            <w:tcW w:w="71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B237C8">
              <w:rPr>
                <w:rFonts w:ascii="Calibri" w:eastAsia="Times New Roman" w:hAnsi="Calibri" w:cs="Arial"/>
                <w:b/>
                <w:bCs/>
                <w:color w:val="000000"/>
                <w:sz w:val="18"/>
                <w:szCs w:val="18"/>
                <w:lang w:eastAsia="pl-PL"/>
              </w:rPr>
              <w:t>40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</w:pPr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 xml:space="preserve">Dziedziczna dystrofia siatkówki - Weryfikacja wyniku NGS metodą </w:t>
            </w:r>
            <w:proofErr w:type="spellStart"/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>Sangera</w:t>
            </w:r>
            <w:proofErr w:type="spellEnd"/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 xml:space="preserve"> (analiza wybranego markera dla 1 próbki z interpretacją wyniku (sprawozdanie)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</w:pPr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 xml:space="preserve">Weryfikacja wyniku NGS metodą </w:t>
            </w:r>
            <w:proofErr w:type="spellStart"/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>Sangera</w:t>
            </w:r>
            <w:proofErr w:type="spellEnd"/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 xml:space="preserve"> (analiza wybranego markera dla 1 próbki z interpretacją wyniku (sprawozdanie)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</w:pPr>
            <w:r w:rsidRPr="00B237C8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>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B237C8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B237C8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B237C8" w:rsidRPr="00B237C8" w:rsidRDefault="00B237C8" w:rsidP="00B237C8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B237C8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</w:tr>
    </w:tbl>
    <w:p w:rsidR="00B237C8" w:rsidRPr="00B237C8" w:rsidRDefault="00B237C8" w:rsidP="00B237C8">
      <w:pPr>
        <w:spacing w:after="0" w:line="240" w:lineRule="auto"/>
        <w:jc w:val="right"/>
        <w:rPr>
          <w:rFonts w:ascii="Calibri" w:eastAsia="Times New Roman" w:hAnsi="Calibri" w:cs="Times New Roman"/>
          <w:b/>
          <w:u w:val="single"/>
          <w:lang w:eastAsia="pl-PL"/>
        </w:rPr>
      </w:pPr>
    </w:p>
    <w:p w:rsidR="00B237C8" w:rsidRPr="00B237C8" w:rsidRDefault="00B237C8" w:rsidP="00B237C8">
      <w:pPr>
        <w:spacing w:after="0" w:line="240" w:lineRule="auto"/>
        <w:jc w:val="right"/>
        <w:rPr>
          <w:rFonts w:ascii="Calibri" w:eastAsia="Times New Roman" w:hAnsi="Calibri" w:cs="Times New Roman"/>
          <w:b/>
          <w:u w:val="single"/>
          <w:lang w:eastAsia="pl-PL"/>
        </w:rPr>
      </w:pPr>
    </w:p>
    <w:p w:rsidR="00B237C8" w:rsidRPr="00B237C8" w:rsidRDefault="00B237C8" w:rsidP="00B237C8">
      <w:pPr>
        <w:spacing w:after="0" w:line="240" w:lineRule="auto"/>
        <w:jc w:val="right"/>
        <w:rPr>
          <w:rFonts w:ascii="Calibri" w:eastAsia="Times New Roman" w:hAnsi="Calibri" w:cs="Times New Roman"/>
          <w:b/>
          <w:u w:val="single"/>
          <w:lang w:eastAsia="pl-PL"/>
        </w:rPr>
      </w:pPr>
    </w:p>
    <w:p w:rsidR="00B237C8" w:rsidRPr="00B237C8" w:rsidRDefault="00B237C8" w:rsidP="00B237C8">
      <w:pPr>
        <w:spacing w:after="0" w:line="240" w:lineRule="auto"/>
        <w:jc w:val="right"/>
        <w:rPr>
          <w:rFonts w:ascii="Calibri" w:eastAsia="Times New Roman" w:hAnsi="Calibri" w:cs="Times New Roman"/>
          <w:b/>
          <w:u w:val="single"/>
          <w:lang w:eastAsia="pl-PL"/>
        </w:rPr>
      </w:pPr>
    </w:p>
    <w:p w:rsidR="00B237C8" w:rsidRPr="00B237C8" w:rsidRDefault="00B237C8" w:rsidP="00B237C8">
      <w:pPr>
        <w:spacing w:after="0" w:line="240" w:lineRule="auto"/>
        <w:jc w:val="right"/>
        <w:rPr>
          <w:rFonts w:ascii="Calibri" w:eastAsia="Times New Roman" w:hAnsi="Calibri" w:cs="Times New Roman"/>
          <w:b/>
          <w:u w:val="single"/>
          <w:lang w:eastAsia="pl-PL"/>
        </w:rPr>
      </w:pPr>
    </w:p>
    <w:p w:rsidR="00B237C8" w:rsidRPr="00B237C8" w:rsidRDefault="00B237C8" w:rsidP="00B237C8">
      <w:pPr>
        <w:spacing w:after="0" w:line="240" w:lineRule="auto"/>
        <w:jc w:val="right"/>
        <w:rPr>
          <w:rFonts w:ascii="Calibri" w:eastAsia="Times New Roman" w:hAnsi="Calibri" w:cs="Times New Roman"/>
          <w:b/>
          <w:u w:val="single"/>
          <w:lang w:eastAsia="pl-PL"/>
        </w:rPr>
      </w:pPr>
    </w:p>
    <w:p w:rsidR="00B237C8" w:rsidRPr="00B237C8" w:rsidRDefault="00B237C8" w:rsidP="00B237C8">
      <w:pPr>
        <w:spacing w:after="0" w:line="240" w:lineRule="auto"/>
        <w:jc w:val="right"/>
        <w:rPr>
          <w:rFonts w:ascii="Calibri" w:eastAsia="Times New Roman" w:hAnsi="Calibri" w:cs="Times New Roman"/>
          <w:b/>
          <w:u w:val="single"/>
          <w:lang w:eastAsia="pl-PL"/>
        </w:rPr>
      </w:pPr>
    </w:p>
    <w:p w:rsidR="00B237C8" w:rsidRPr="00B237C8" w:rsidRDefault="00B237C8" w:rsidP="00B237C8">
      <w:pPr>
        <w:spacing w:after="0"/>
        <w:rPr>
          <w:rFonts w:ascii="Calibri" w:eastAsia="Times New Roman" w:hAnsi="Calibri" w:cs="Times New Roman"/>
          <w:b/>
          <w:lang w:eastAsia="pl-PL"/>
        </w:rPr>
      </w:pPr>
      <w:r w:rsidRPr="00B237C8">
        <w:rPr>
          <w:rFonts w:ascii="Calibri" w:eastAsia="Times New Roman" w:hAnsi="Calibri" w:cs="Times New Roman"/>
          <w:b/>
          <w:lang w:eastAsia="pl-PL"/>
        </w:rPr>
        <w:t>.........................................                                                                         .........................................</w:t>
      </w:r>
    </w:p>
    <w:p w:rsidR="00B237C8" w:rsidRPr="00B237C8" w:rsidRDefault="00B237C8" w:rsidP="00B237C8">
      <w:pPr>
        <w:spacing w:after="0"/>
        <w:rPr>
          <w:rFonts w:ascii="Calibri" w:eastAsia="Times New Roman" w:hAnsi="Calibri" w:cs="Times New Roman"/>
          <w:lang w:eastAsia="pl-PL"/>
        </w:rPr>
      </w:pPr>
      <w:r w:rsidRPr="00B237C8">
        <w:rPr>
          <w:rFonts w:ascii="Calibri" w:eastAsia="Times New Roman" w:hAnsi="Calibri" w:cs="Times New Roman"/>
          <w:lang w:eastAsia="pl-PL"/>
        </w:rPr>
        <w:t>(Miejscowość, data)</w:t>
      </w:r>
      <w:r w:rsidRPr="00B237C8">
        <w:rPr>
          <w:rFonts w:ascii="Calibri" w:eastAsia="Times New Roman" w:hAnsi="Calibri" w:cs="Times New Roman"/>
          <w:lang w:eastAsia="pl-PL"/>
        </w:rPr>
        <w:tab/>
      </w:r>
      <w:r w:rsidRPr="00B237C8">
        <w:rPr>
          <w:rFonts w:ascii="Calibri" w:eastAsia="Times New Roman" w:hAnsi="Calibri" w:cs="Times New Roman"/>
          <w:lang w:eastAsia="pl-PL"/>
        </w:rPr>
        <w:tab/>
      </w:r>
      <w:r w:rsidRPr="00B237C8">
        <w:rPr>
          <w:rFonts w:ascii="Calibri" w:eastAsia="Times New Roman" w:hAnsi="Calibri" w:cs="Times New Roman"/>
          <w:lang w:eastAsia="pl-PL"/>
        </w:rPr>
        <w:tab/>
      </w:r>
      <w:r w:rsidRPr="00B237C8">
        <w:rPr>
          <w:rFonts w:ascii="Calibri" w:eastAsia="Times New Roman" w:hAnsi="Calibri" w:cs="Times New Roman"/>
          <w:lang w:eastAsia="pl-PL"/>
        </w:rPr>
        <w:tab/>
      </w:r>
      <w:r>
        <w:rPr>
          <w:rFonts w:ascii="Calibri" w:eastAsia="Times New Roman" w:hAnsi="Calibri" w:cs="Times New Roman"/>
          <w:lang w:eastAsia="pl-PL"/>
        </w:rPr>
        <w:tab/>
      </w:r>
      <w:r>
        <w:rPr>
          <w:rFonts w:ascii="Calibri" w:eastAsia="Times New Roman" w:hAnsi="Calibri" w:cs="Times New Roman"/>
          <w:lang w:eastAsia="pl-PL"/>
        </w:rPr>
        <w:tab/>
      </w:r>
      <w:r>
        <w:rPr>
          <w:rFonts w:ascii="Calibri" w:eastAsia="Times New Roman" w:hAnsi="Calibri" w:cs="Times New Roman"/>
          <w:lang w:eastAsia="pl-PL"/>
        </w:rPr>
        <w:tab/>
      </w:r>
      <w:r w:rsidRPr="00B237C8">
        <w:rPr>
          <w:rFonts w:ascii="Calibri" w:eastAsia="Times New Roman" w:hAnsi="Calibri" w:cs="Times New Roman"/>
          <w:lang w:eastAsia="pl-PL"/>
        </w:rPr>
        <w:t xml:space="preserve">      (podpis Oferenta)</w:t>
      </w:r>
    </w:p>
    <w:p w:rsidR="00B237C8" w:rsidRPr="00B237C8" w:rsidRDefault="00B237C8" w:rsidP="00B237C8">
      <w:pPr>
        <w:spacing w:after="0" w:line="240" w:lineRule="auto"/>
        <w:jc w:val="right"/>
        <w:rPr>
          <w:rFonts w:ascii="Calibri" w:eastAsia="Times New Roman" w:hAnsi="Calibri" w:cs="Times New Roman"/>
          <w:b/>
          <w:u w:val="single"/>
          <w:lang w:eastAsia="pl-PL"/>
        </w:rPr>
      </w:pPr>
    </w:p>
    <w:p w:rsidR="00B237C8" w:rsidRPr="00B237C8" w:rsidRDefault="00B237C8" w:rsidP="00B237C8">
      <w:pPr>
        <w:spacing w:after="0" w:line="240" w:lineRule="auto"/>
        <w:jc w:val="right"/>
        <w:rPr>
          <w:rFonts w:ascii="Calibri" w:eastAsia="Times New Roman" w:hAnsi="Calibri" w:cs="Times New Roman"/>
          <w:b/>
          <w:u w:val="single"/>
          <w:lang w:eastAsia="pl-PL"/>
        </w:rPr>
      </w:pPr>
    </w:p>
    <w:p w:rsidR="00B237C8" w:rsidRPr="00B237C8" w:rsidRDefault="00B237C8" w:rsidP="00B237C8">
      <w:pPr>
        <w:spacing w:after="0" w:line="240" w:lineRule="auto"/>
        <w:jc w:val="right"/>
        <w:rPr>
          <w:rFonts w:ascii="Calibri" w:eastAsia="Times New Roman" w:hAnsi="Calibri" w:cs="Times New Roman"/>
          <w:b/>
          <w:u w:val="single"/>
          <w:lang w:eastAsia="pl-PL"/>
        </w:rPr>
      </w:pPr>
    </w:p>
    <w:p w:rsidR="00B237C8" w:rsidRPr="00B237C8" w:rsidRDefault="00B237C8" w:rsidP="00B237C8">
      <w:pPr>
        <w:spacing w:after="0" w:line="240" w:lineRule="auto"/>
        <w:jc w:val="right"/>
        <w:rPr>
          <w:rFonts w:ascii="Calibri" w:eastAsia="Times New Roman" w:hAnsi="Calibri" w:cs="Times New Roman"/>
          <w:b/>
          <w:u w:val="single"/>
          <w:lang w:eastAsia="pl-PL"/>
        </w:rPr>
      </w:pPr>
    </w:p>
    <w:p w:rsidR="00B237C8" w:rsidRPr="00B237C8" w:rsidRDefault="00B237C8" w:rsidP="00B237C8">
      <w:pPr>
        <w:spacing w:after="0" w:line="240" w:lineRule="auto"/>
        <w:jc w:val="right"/>
        <w:rPr>
          <w:rFonts w:ascii="Calibri" w:eastAsia="Times New Roman" w:hAnsi="Calibri" w:cs="Times New Roman"/>
          <w:b/>
          <w:u w:val="single"/>
          <w:lang w:eastAsia="pl-PL"/>
        </w:rPr>
      </w:pPr>
    </w:p>
    <w:p w:rsidR="00B237C8" w:rsidRPr="00B237C8" w:rsidRDefault="00B237C8" w:rsidP="00B237C8">
      <w:pPr>
        <w:spacing w:after="0" w:line="240" w:lineRule="auto"/>
        <w:jc w:val="right"/>
        <w:rPr>
          <w:rFonts w:ascii="Calibri" w:eastAsia="Times New Roman" w:hAnsi="Calibri" w:cs="Times New Roman"/>
          <w:b/>
          <w:u w:val="single"/>
          <w:lang w:eastAsia="pl-PL"/>
        </w:rPr>
      </w:pPr>
    </w:p>
    <w:p w:rsidR="00B237C8" w:rsidRPr="00B237C8" w:rsidRDefault="00B237C8" w:rsidP="00B237C8">
      <w:pPr>
        <w:spacing w:after="0" w:line="240" w:lineRule="auto"/>
        <w:jc w:val="right"/>
        <w:rPr>
          <w:rFonts w:ascii="Calibri" w:eastAsia="Times New Roman" w:hAnsi="Calibri" w:cs="Times New Roman"/>
          <w:b/>
          <w:u w:val="single"/>
          <w:lang w:eastAsia="pl-PL"/>
        </w:rPr>
      </w:pPr>
    </w:p>
    <w:p w:rsidR="00B237C8" w:rsidRPr="00B237C8" w:rsidRDefault="00B237C8" w:rsidP="00B237C8">
      <w:pPr>
        <w:spacing w:after="0" w:line="240" w:lineRule="auto"/>
        <w:jc w:val="right"/>
        <w:rPr>
          <w:rFonts w:ascii="Calibri" w:eastAsia="Times New Roman" w:hAnsi="Calibri" w:cs="Times New Roman"/>
          <w:b/>
          <w:u w:val="single"/>
          <w:lang w:eastAsia="pl-PL"/>
        </w:rPr>
      </w:pPr>
    </w:p>
    <w:p w:rsidR="00B237C8" w:rsidRPr="00B237C8" w:rsidRDefault="00B237C8" w:rsidP="00B237C8">
      <w:pPr>
        <w:spacing w:after="0" w:line="240" w:lineRule="auto"/>
        <w:jc w:val="right"/>
        <w:rPr>
          <w:rFonts w:ascii="Calibri" w:eastAsia="Times New Roman" w:hAnsi="Calibri" w:cs="Times New Roman"/>
          <w:b/>
          <w:u w:val="single"/>
          <w:lang w:eastAsia="pl-PL"/>
        </w:rPr>
      </w:pPr>
    </w:p>
    <w:p w:rsidR="00B237C8" w:rsidRPr="00B237C8" w:rsidRDefault="00B237C8" w:rsidP="00B237C8">
      <w:pPr>
        <w:spacing w:after="0" w:line="240" w:lineRule="auto"/>
        <w:jc w:val="right"/>
        <w:rPr>
          <w:rFonts w:ascii="Calibri" w:eastAsia="Times New Roman" w:hAnsi="Calibri" w:cs="Times New Roman"/>
          <w:b/>
          <w:u w:val="single"/>
          <w:lang w:eastAsia="pl-PL"/>
        </w:rPr>
      </w:pPr>
    </w:p>
    <w:p w:rsidR="00B237C8" w:rsidRPr="00B237C8" w:rsidRDefault="00B237C8" w:rsidP="00B237C8">
      <w:pPr>
        <w:spacing w:after="0" w:line="240" w:lineRule="auto"/>
        <w:jc w:val="right"/>
        <w:rPr>
          <w:rFonts w:ascii="Calibri" w:eastAsia="Times New Roman" w:hAnsi="Calibri" w:cs="Times New Roman"/>
          <w:b/>
          <w:u w:val="single"/>
          <w:lang w:eastAsia="pl-PL"/>
        </w:rPr>
      </w:pPr>
    </w:p>
    <w:p w:rsidR="00B237C8" w:rsidRPr="00B237C8" w:rsidRDefault="00B237C8" w:rsidP="00B237C8">
      <w:pPr>
        <w:spacing w:after="0" w:line="240" w:lineRule="auto"/>
        <w:jc w:val="right"/>
        <w:rPr>
          <w:rFonts w:ascii="Calibri" w:eastAsia="Times New Roman" w:hAnsi="Calibri" w:cs="Times New Roman"/>
          <w:b/>
          <w:u w:val="single"/>
          <w:lang w:eastAsia="pl-PL"/>
        </w:rPr>
      </w:pPr>
    </w:p>
    <w:p w:rsidR="00B237C8" w:rsidRPr="00B237C8" w:rsidRDefault="00B237C8" w:rsidP="00B237C8">
      <w:pPr>
        <w:spacing w:after="0" w:line="240" w:lineRule="auto"/>
        <w:jc w:val="right"/>
        <w:rPr>
          <w:rFonts w:ascii="Calibri" w:eastAsia="Times New Roman" w:hAnsi="Calibri" w:cs="Times New Roman"/>
          <w:b/>
          <w:u w:val="single"/>
          <w:lang w:eastAsia="pl-PL"/>
        </w:rPr>
      </w:pPr>
    </w:p>
    <w:p w:rsidR="00B237C8" w:rsidRPr="00B237C8" w:rsidRDefault="00B237C8" w:rsidP="00B237C8">
      <w:pPr>
        <w:spacing w:after="0" w:line="240" w:lineRule="auto"/>
        <w:jc w:val="right"/>
        <w:rPr>
          <w:rFonts w:ascii="Calibri" w:eastAsia="Times New Roman" w:hAnsi="Calibri" w:cs="Times New Roman"/>
          <w:b/>
          <w:u w:val="single"/>
          <w:lang w:eastAsia="pl-PL"/>
        </w:rPr>
      </w:pPr>
    </w:p>
    <w:p w:rsidR="00B237C8" w:rsidRPr="00B237C8" w:rsidRDefault="00B237C8" w:rsidP="00B237C8">
      <w:pPr>
        <w:spacing w:after="0" w:line="240" w:lineRule="auto"/>
        <w:jc w:val="right"/>
        <w:rPr>
          <w:rFonts w:ascii="Calibri" w:eastAsia="Times New Roman" w:hAnsi="Calibri" w:cs="Times New Roman"/>
          <w:b/>
          <w:u w:val="single"/>
          <w:lang w:eastAsia="pl-PL"/>
        </w:rPr>
      </w:pPr>
    </w:p>
    <w:p w:rsidR="00B237C8" w:rsidRPr="00B237C8" w:rsidRDefault="00B237C8" w:rsidP="00B237C8">
      <w:pPr>
        <w:spacing w:after="0" w:line="240" w:lineRule="auto"/>
        <w:jc w:val="right"/>
        <w:rPr>
          <w:rFonts w:ascii="Calibri" w:eastAsia="Times New Roman" w:hAnsi="Calibri" w:cs="Times New Roman"/>
          <w:b/>
          <w:u w:val="single"/>
          <w:lang w:eastAsia="pl-PL"/>
        </w:rPr>
      </w:pPr>
    </w:p>
    <w:p w:rsidR="00B237C8" w:rsidRPr="00B237C8" w:rsidRDefault="00B237C8" w:rsidP="00B237C8">
      <w:pPr>
        <w:spacing w:after="0" w:line="240" w:lineRule="auto"/>
        <w:jc w:val="right"/>
        <w:rPr>
          <w:rFonts w:ascii="Calibri" w:eastAsia="Times New Roman" w:hAnsi="Calibri" w:cs="Times New Roman"/>
          <w:b/>
          <w:u w:val="single"/>
          <w:lang w:eastAsia="pl-PL"/>
        </w:rPr>
      </w:pPr>
    </w:p>
    <w:p w:rsidR="00B237C8" w:rsidRPr="00B237C8" w:rsidRDefault="00B237C8" w:rsidP="00B237C8">
      <w:pPr>
        <w:spacing w:after="0" w:line="240" w:lineRule="auto"/>
        <w:jc w:val="right"/>
        <w:rPr>
          <w:rFonts w:ascii="Calibri" w:eastAsia="Times New Roman" w:hAnsi="Calibri" w:cs="Times New Roman"/>
          <w:b/>
          <w:u w:val="single"/>
          <w:lang w:eastAsia="pl-PL"/>
        </w:rPr>
      </w:pPr>
    </w:p>
    <w:p w:rsidR="00B237C8" w:rsidRPr="00B237C8" w:rsidRDefault="00B237C8" w:rsidP="00B237C8">
      <w:pPr>
        <w:spacing w:after="0" w:line="240" w:lineRule="auto"/>
        <w:jc w:val="right"/>
        <w:rPr>
          <w:rFonts w:ascii="Calibri" w:eastAsia="Times New Roman" w:hAnsi="Calibri" w:cs="Times New Roman"/>
          <w:b/>
          <w:u w:val="single"/>
          <w:lang w:eastAsia="pl-PL"/>
        </w:rPr>
      </w:pPr>
    </w:p>
    <w:p w:rsidR="00B237C8" w:rsidRPr="00B237C8" w:rsidRDefault="00B237C8" w:rsidP="00B237C8">
      <w:pPr>
        <w:spacing w:after="0" w:line="240" w:lineRule="auto"/>
        <w:jc w:val="right"/>
        <w:rPr>
          <w:rFonts w:ascii="Calibri" w:eastAsia="Times New Roman" w:hAnsi="Calibri" w:cs="Times New Roman"/>
          <w:b/>
          <w:u w:val="single"/>
          <w:lang w:eastAsia="pl-PL"/>
        </w:rPr>
      </w:pPr>
    </w:p>
    <w:p w:rsidR="00B237C8" w:rsidRPr="00B237C8" w:rsidRDefault="00B237C8" w:rsidP="00B237C8">
      <w:pPr>
        <w:spacing w:after="0" w:line="240" w:lineRule="auto"/>
        <w:jc w:val="right"/>
        <w:rPr>
          <w:rFonts w:ascii="Calibri" w:eastAsia="Times New Roman" w:hAnsi="Calibri" w:cs="Times New Roman"/>
          <w:b/>
          <w:u w:val="single"/>
          <w:lang w:eastAsia="pl-PL"/>
        </w:rPr>
      </w:pPr>
    </w:p>
    <w:p w:rsidR="00B237C8" w:rsidRPr="00B237C8" w:rsidRDefault="00B237C8" w:rsidP="00B237C8">
      <w:pPr>
        <w:spacing w:after="0" w:line="240" w:lineRule="auto"/>
        <w:jc w:val="right"/>
        <w:rPr>
          <w:rFonts w:ascii="Calibri" w:eastAsia="Times New Roman" w:hAnsi="Calibri" w:cs="Times New Roman"/>
          <w:b/>
          <w:u w:val="single"/>
          <w:lang w:eastAsia="pl-PL"/>
        </w:rPr>
      </w:pPr>
    </w:p>
    <w:p w:rsidR="00B237C8" w:rsidRPr="00B237C8" w:rsidRDefault="00B237C8" w:rsidP="00B237C8">
      <w:pPr>
        <w:spacing w:after="0" w:line="240" w:lineRule="auto"/>
        <w:jc w:val="right"/>
        <w:rPr>
          <w:rFonts w:ascii="Calibri" w:eastAsia="Times New Roman" w:hAnsi="Calibri" w:cs="Times New Roman"/>
          <w:b/>
          <w:u w:val="single"/>
          <w:lang w:eastAsia="pl-PL"/>
        </w:rPr>
      </w:pPr>
    </w:p>
    <w:p w:rsidR="00B237C8" w:rsidRPr="00B237C8" w:rsidRDefault="00B237C8" w:rsidP="00B237C8">
      <w:pPr>
        <w:spacing w:after="0" w:line="240" w:lineRule="auto"/>
        <w:jc w:val="right"/>
        <w:rPr>
          <w:rFonts w:ascii="Calibri" w:eastAsia="Times New Roman" w:hAnsi="Calibri" w:cs="Times New Roman"/>
          <w:b/>
          <w:u w:val="single"/>
          <w:lang w:eastAsia="pl-PL"/>
        </w:rPr>
      </w:pPr>
    </w:p>
    <w:p w:rsidR="00B237C8" w:rsidRPr="00B237C8" w:rsidRDefault="00B237C8" w:rsidP="00B237C8">
      <w:pPr>
        <w:spacing w:after="0" w:line="240" w:lineRule="auto"/>
        <w:jc w:val="right"/>
        <w:rPr>
          <w:rFonts w:ascii="Calibri" w:eastAsia="Times New Roman" w:hAnsi="Calibri" w:cs="Times New Roman"/>
          <w:b/>
          <w:u w:val="single"/>
          <w:lang w:eastAsia="pl-PL"/>
        </w:rPr>
      </w:pPr>
    </w:p>
    <w:p w:rsidR="00B237C8" w:rsidRPr="00B237C8" w:rsidRDefault="00B237C8" w:rsidP="00B237C8">
      <w:pPr>
        <w:spacing w:after="0" w:line="240" w:lineRule="auto"/>
        <w:jc w:val="right"/>
        <w:rPr>
          <w:rFonts w:ascii="Calibri" w:eastAsia="Times New Roman" w:hAnsi="Calibri" w:cs="Times New Roman"/>
          <w:b/>
          <w:u w:val="single"/>
          <w:lang w:eastAsia="pl-PL"/>
        </w:rPr>
      </w:pPr>
    </w:p>
    <w:p w:rsidR="00B237C8" w:rsidRPr="00B237C8" w:rsidRDefault="00B237C8" w:rsidP="00B237C8">
      <w:pPr>
        <w:spacing w:after="0" w:line="240" w:lineRule="auto"/>
        <w:jc w:val="right"/>
        <w:rPr>
          <w:rFonts w:ascii="Calibri" w:eastAsia="Times New Roman" w:hAnsi="Calibri" w:cs="Times New Roman"/>
          <w:b/>
          <w:u w:val="single"/>
          <w:lang w:eastAsia="pl-PL"/>
        </w:rPr>
      </w:pPr>
    </w:p>
    <w:p w:rsidR="00B237C8" w:rsidRPr="00B237C8" w:rsidRDefault="00B237C8" w:rsidP="00B237C8">
      <w:pPr>
        <w:spacing w:after="0" w:line="240" w:lineRule="auto"/>
        <w:jc w:val="right"/>
        <w:rPr>
          <w:rFonts w:ascii="Calibri" w:eastAsia="Times New Roman" w:hAnsi="Calibri" w:cs="Times New Roman"/>
          <w:b/>
          <w:u w:val="single"/>
          <w:lang w:eastAsia="pl-PL"/>
        </w:rPr>
      </w:pPr>
      <w:r w:rsidRPr="00B237C8">
        <w:rPr>
          <w:rFonts w:ascii="Calibri" w:eastAsia="Times New Roman" w:hAnsi="Calibri" w:cs="Times New Roman"/>
          <w:b/>
          <w:u w:val="single"/>
          <w:lang w:eastAsia="pl-PL"/>
        </w:rPr>
        <w:lastRenderedPageBreak/>
        <w:t>Załącznik nr 3 do Ogłoszenia</w:t>
      </w:r>
    </w:p>
    <w:p w:rsidR="00B237C8" w:rsidRPr="00B237C8" w:rsidRDefault="00B237C8" w:rsidP="00B237C8">
      <w:pPr>
        <w:keepNext/>
        <w:spacing w:after="0" w:line="240" w:lineRule="auto"/>
        <w:jc w:val="both"/>
        <w:outlineLvl w:val="1"/>
        <w:rPr>
          <w:rFonts w:ascii="Calibri" w:eastAsia="Times New Roman" w:hAnsi="Calibri" w:cs="Times New Roman"/>
          <w:b/>
          <w:lang w:eastAsia="pl-PL"/>
        </w:rPr>
      </w:pPr>
      <w:r w:rsidRPr="00B237C8">
        <w:rPr>
          <w:rFonts w:ascii="Calibri" w:eastAsia="Times New Roman" w:hAnsi="Calibri" w:cs="Times New Roman"/>
          <w:b/>
          <w:lang w:eastAsia="pl-PL"/>
        </w:rPr>
        <w:t>Dane dotyczące Udzielającego Zamówienia:</w:t>
      </w:r>
    </w:p>
    <w:p w:rsidR="00B237C8" w:rsidRPr="00B237C8" w:rsidRDefault="00B237C8" w:rsidP="00B237C8">
      <w:pPr>
        <w:spacing w:after="0" w:line="240" w:lineRule="auto"/>
        <w:jc w:val="both"/>
        <w:rPr>
          <w:rFonts w:ascii="Calibri" w:eastAsia="Times New Roman" w:hAnsi="Calibri" w:cs="Times New Roman"/>
          <w:b/>
          <w:lang w:eastAsia="pl-PL"/>
        </w:rPr>
      </w:pPr>
      <w:r w:rsidRPr="00B237C8">
        <w:rPr>
          <w:rFonts w:ascii="Calibri" w:eastAsia="Times New Roman" w:hAnsi="Calibri" w:cs="Times New Roman"/>
          <w:lang w:eastAsia="pl-PL"/>
        </w:rPr>
        <w:t xml:space="preserve">Nazwa: </w:t>
      </w:r>
      <w:r w:rsidRPr="00B237C8">
        <w:rPr>
          <w:rFonts w:ascii="Calibri" w:eastAsia="Times New Roman" w:hAnsi="Calibri" w:cs="Times New Roman"/>
          <w:b/>
          <w:lang w:eastAsia="pl-PL"/>
        </w:rPr>
        <w:t>INSTYTUT „POMNIK-CENTRUM ZDROWIA DZIECKA”</w:t>
      </w:r>
    </w:p>
    <w:p w:rsidR="00B237C8" w:rsidRPr="00B237C8" w:rsidRDefault="00B237C8" w:rsidP="00B237C8">
      <w:pPr>
        <w:spacing w:after="0" w:line="240" w:lineRule="auto"/>
        <w:jc w:val="both"/>
        <w:rPr>
          <w:rFonts w:ascii="Calibri" w:eastAsia="Times New Roman" w:hAnsi="Calibri" w:cs="Times New Roman"/>
          <w:b/>
          <w:caps/>
          <w:lang w:eastAsia="pl-PL"/>
        </w:rPr>
      </w:pPr>
      <w:r w:rsidRPr="00B237C8">
        <w:rPr>
          <w:rFonts w:ascii="Calibri" w:eastAsia="Times New Roman" w:hAnsi="Calibri" w:cs="Times New Roman"/>
          <w:lang w:eastAsia="pl-PL"/>
        </w:rPr>
        <w:t xml:space="preserve">Siedziba: </w:t>
      </w:r>
      <w:r w:rsidRPr="00B237C8">
        <w:rPr>
          <w:rFonts w:ascii="Calibri" w:eastAsia="Times New Roman" w:hAnsi="Calibri" w:cs="Times New Roman"/>
          <w:b/>
          <w:lang w:eastAsia="pl-PL"/>
        </w:rPr>
        <w:t xml:space="preserve">04-730 </w:t>
      </w:r>
      <w:r w:rsidRPr="00B237C8">
        <w:rPr>
          <w:rFonts w:ascii="Calibri" w:eastAsia="Times New Roman" w:hAnsi="Calibri" w:cs="Times New Roman"/>
          <w:b/>
          <w:caps/>
          <w:lang w:eastAsia="pl-PL"/>
        </w:rPr>
        <w:t>Warszawa, al. DZIECI POLSKICH 20</w:t>
      </w:r>
    </w:p>
    <w:p w:rsidR="00B237C8" w:rsidRPr="00B237C8" w:rsidRDefault="00B237C8" w:rsidP="00B237C8">
      <w:pPr>
        <w:spacing w:after="0" w:line="240" w:lineRule="auto"/>
        <w:ind w:firstLine="284"/>
        <w:jc w:val="center"/>
        <w:rPr>
          <w:rFonts w:ascii="Calibri" w:eastAsia="Times New Roman" w:hAnsi="Calibri" w:cs="Times New Roman"/>
          <w:b/>
          <w:lang w:eastAsia="pl-PL"/>
        </w:rPr>
      </w:pPr>
    </w:p>
    <w:p w:rsidR="00B237C8" w:rsidRPr="00B237C8" w:rsidRDefault="00B237C8" w:rsidP="00B237C8">
      <w:pPr>
        <w:spacing w:after="0" w:line="240" w:lineRule="auto"/>
        <w:ind w:firstLine="284"/>
        <w:jc w:val="center"/>
        <w:rPr>
          <w:rFonts w:ascii="Calibri" w:eastAsia="Times New Roman" w:hAnsi="Calibri" w:cs="Times New Roman"/>
          <w:b/>
          <w:lang w:eastAsia="pl-PL"/>
        </w:rPr>
      </w:pPr>
      <w:r w:rsidRPr="00B237C8">
        <w:rPr>
          <w:rFonts w:ascii="Calibri" w:eastAsia="Times New Roman" w:hAnsi="Calibri" w:cs="Times New Roman"/>
          <w:b/>
          <w:lang w:eastAsia="pl-PL"/>
        </w:rPr>
        <w:t>FORMULARZ OFERTOWY</w:t>
      </w:r>
    </w:p>
    <w:p w:rsidR="00B237C8" w:rsidRPr="00B237C8" w:rsidRDefault="00B237C8" w:rsidP="00B237C8">
      <w:pPr>
        <w:keepNext/>
        <w:spacing w:after="0" w:line="240" w:lineRule="auto"/>
        <w:outlineLvl w:val="1"/>
        <w:rPr>
          <w:rFonts w:ascii="Calibri" w:eastAsia="Times New Roman" w:hAnsi="Calibri" w:cs="Times New Roman"/>
          <w:b/>
          <w:lang w:eastAsia="pl-PL"/>
        </w:rPr>
      </w:pPr>
    </w:p>
    <w:p w:rsidR="00B237C8" w:rsidRPr="00B237C8" w:rsidRDefault="00B237C8" w:rsidP="00B237C8">
      <w:pPr>
        <w:keepNext/>
        <w:spacing w:after="0" w:line="240" w:lineRule="auto"/>
        <w:outlineLvl w:val="1"/>
        <w:rPr>
          <w:rFonts w:ascii="Calibri" w:eastAsia="Times New Roman" w:hAnsi="Calibri" w:cs="Times New Roman"/>
          <w:b/>
          <w:lang w:eastAsia="pl-PL"/>
        </w:rPr>
      </w:pPr>
      <w:r w:rsidRPr="00B237C8">
        <w:rPr>
          <w:rFonts w:ascii="Calibri" w:eastAsia="Times New Roman" w:hAnsi="Calibri" w:cs="Times New Roman"/>
          <w:b/>
          <w:lang w:eastAsia="pl-PL"/>
        </w:rPr>
        <w:t>Dane dotyczące Przyjmującego Zamówienie: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055"/>
        <w:gridCol w:w="2091"/>
        <w:gridCol w:w="5487"/>
      </w:tblGrid>
      <w:tr w:rsidR="00B237C8" w:rsidRPr="00B237C8" w:rsidTr="00372CDD">
        <w:trPr>
          <w:trHeight w:val="633"/>
        </w:trPr>
        <w:tc>
          <w:tcPr>
            <w:tcW w:w="4146" w:type="dxa"/>
            <w:gridSpan w:val="2"/>
          </w:tcPr>
          <w:p w:rsidR="00B237C8" w:rsidRPr="00B237C8" w:rsidRDefault="00B237C8" w:rsidP="00B237C8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lang w:eastAsia="pl-PL"/>
              </w:rPr>
            </w:pPr>
            <w:r w:rsidRPr="00B237C8">
              <w:rPr>
                <w:rFonts w:ascii="Calibri" w:eastAsia="Times New Roman" w:hAnsi="Calibri" w:cs="Times New Roman"/>
                <w:b/>
                <w:lang w:eastAsia="pl-PL"/>
              </w:rPr>
              <w:t>Nazwa firmy pod którą działa Oferent</w:t>
            </w:r>
          </w:p>
        </w:tc>
        <w:tc>
          <w:tcPr>
            <w:tcW w:w="5487" w:type="dxa"/>
          </w:tcPr>
          <w:p w:rsidR="00B237C8" w:rsidRPr="00B237C8" w:rsidRDefault="00B237C8" w:rsidP="00B237C8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lang w:eastAsia="pl-PL"/>
              </w:rPr>
            </w:pPr>
          </w:p>
        </w:tc>
      </w:tr>
      <w:tr w:rsidR="00B237C8" w:rsidRPr="00B237C8" w:rsidTr="00372CDD">
        <w:trPr>
          <w:trHeight w:hRule="exact" w:val="629"/>
        </w:trPr>
        <w:tc>
          <w:tcPr>
            <w:tcW w:w="2055" w:type="dxa"/>
            <w:vMerge w:val="restart"/>
            <w:textDirection w:val="tbRl"/>
            <w:vAlign w:val="center"/>
          </w:tcPr>
          <w:p w:rsidR="00B237C8" w:rsidRPr="00B237C8" w:rsidRDefault="00B237C8" w:rsidP="00B237C8">
            <w:pPr>
              <w:keepNext/>
              <w:spacing w:after="0" w:line="240" w:lineRule="auto"/>
              <w:jc w:val="center"/>
              <w:outlineLvl w:val="1"/>
              <w:rPr>
                <w:rFonts w:ascii="Calibri" w:eastAsia="Times New Roman" w:hAnsi="Calibri" w:cs="Times New Roman"/>
                <w:b/>
                <w:lang w:eastAsia="pl-PL"/>
              </w:rPr>
            </w:pPr>
            <w:r w:rsidRPr="00B237C8">
              <w:rPr>
                <w:rFonts w:ascii="Calibri" w:eastAsia="Times New Roman" w:hAnsi="Calibri" w:cs="Times New Roman"/>
                <w:b/>
                <w:lang w:eastAsia="pl-PL"/>
              </w:rPr>
              <w:t>ADRES</w:t>
            </w:r>
          </w:p>
        </w:tc>
        <w:tc>
          <w:tcPr>
            <w:tcW w:w="2091" w:type="dxa"/>
            <w:vAlign w:val="center"/>
          </w:tcPr>
          <w:p w:rsidR="00B237C8" w:rsidRPr="00B237C8" w:rsidRDefault="00B237C8" w:rsidP="00B237C8">
            <w:pPr>
              <w:keepNext/>
              <w:spacing w:after="0" w:line="240" w:lineRule="auto"/>
              <w:jc w:val="center"/>
              <w:outlineLvl w:val="1"/>
              <w:rPr>
                <w:rFonts w:ascii="Calibri" w:eastAsia="Times New Roman" w:hAnsi="Calibri" w:cs="Times New Roman"/>
                <w:b/>
                <w:lang w:eastAsia="pl-PL"/>
              </w:rPr>
            </w:pPr>
            <w:r w:rsidRPr="00B237C8">
              <w:rPr>
                <w:rFonts w:ascii="Calibri" w:eastAsia="Times New Roman" w:hAnsi="Calibri" w:cs="Times New Roman"/>
                <w:b/>
                <w:lang w:eastAsia="pl-PL"/>
              </w:rPr>
              <w:t>Kod pocztowy</w:t>
            </w:r>
          </w:p>
        </w:tc>
        <w:tc>
          <w:tcPr>
            <w:tcW w:w="5487" w:type="dxa"/>
          </w:tcPr>
          <w:p w:rsidR="00B237C8" w:rsidRPr="00B237C8" w:rsidRDefault="00B237C8" w:rsidP="00B237C8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lang w:eastAsia="pl-PL"/>
              </w:rPr>
            </w:pPr>
          </w:p>
        </w:tc>
      </w:tr>
      <w:tr w:rsidR="00B237C8" w:rsidRPr="00B237C8" w:rsidTr="00372CDD">
        <w:trPr>
          <w:cantSplit/>
          <w:trHeight w:val="533"/>
        </w:trPr>
        <w:tc>
          <w:tcPr>
            <w:tcW w:w="2055" w:type="dxa"/>
            <w:vMerge/>
          </w:tcPr>
          <w:p w:rsidR="00B237C8" w:rsidRPr="00B237C8" w:rsidRDefault="00B237C8" w:rsidP="00B237C8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lang w:eastAsia="pl-PL"/>
              </w:rPr>
            </w:pPr>
          </w:p>
        </w:tc>
        <w:tc>
          <w:tcPr>
            <w:tcW w:w="2091" w:type="dxa"/>
            <w:vAlign w:val="center"/>
          </w:tcPr>
          <w:p w:rsidR="00B237C8" w:rsidRPr="00B237C8" w:rsidRDefault="00B237C8" w:rsidP="00B237C8">
            <w:pPr>
              <w:keepNext/>
              <w:spacing w:after="0" w:line="240" w:lineRule="auto"/>
              <w:jc w:val="center"/>
              <w:outlineLvl w:val="1"/>
              <w:rPr>
                <w:rFonts w:ascii="Calibri" w:eastAsia="Times New Roman" w:hAnsi="Calibri" w:cs="Times New Roman"/>
                <w:b/>
                <w:lang w:eastAsia="pl-PL"/>
              </w:rPr>
            </w:pPr>
            <w:r w:rsidRPr="00B237C8">
              <w:rPr>
                <w:rFonts w:ascii="Calibri" w:eastAsia="Times New Roman" w:hAnsi="Calibri" w:cs="Times New Roman"/>
                <w:b/>
                <w:lang w:eastAsia="pl-PL"/>
              </w:rPr>
              <w:t>Miejscowość</w:t>
            </w:r>
          </w:p>
        </w:tc>
        <w:tc>
          <w:tcPr>
            <w:tcW w:w="5487" w:type="dxa"/>
            <w:textDirection w:val="tbRl"/>
          </w:tcPr>
          <w:p w:rsidR="00B237C8" w:rsidRPr="00B237C8" w:rsidRDefault="00B237C8" w:rsidP="00B237C8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lang w:eastAsia="pl-PL"/>
              </w:rPr>
            </w:pPr>
          </w:p>
        </w:tc>
      </w:tr>
      <w:tr w:rsidR="00B237C8" w:rsidRPr="00B237C8" w:rsidTr="00372CDD">
        <w:trPr>
          <w:trHeight w:val="569"/>
        </w:trPr>
        <w:tc>
          <w:tcPr>
            <w:tcW w:w="2055" w:type="dxa"/>
            <w:vMerge/>
          </w:tcPr>
          <w:p w:rsidR="00B237C8" w:rsidRPr="00B237C8" w:rsidRDefault="00B237C8" w:rsidP="00B237C8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lang w:eastAsia="pl-PL"/>
              </w:rPr>
            </w:pPr>
          </w:p>
        </w:tc>
        <w:tc>
          <w:tcPr>
            <w:tcW w:w="2091" w:type="dxa"/>
            <w:vAlign w:val="center"/>
          </w:tcPr>
          <w:p w:rsidR="00B237C8" w:rsidRPr="00B237C8" w:rsidRDefault="00B237C8" w:rsidP="00B237C8">
            <w:pPr>
              <w:keepNext/>
              <w:spacing w:after="0" w:line="240" w:lineRule="auto"/>
              <w:jc w:val="center"/>
              <w:outlineLvl w:val="1"/>
              <w:rPr>
                <w:rFonts w:ascii="Calibri" w:eastAsia="Times New Roman" w:hAnsi="Calibri" w:cs="Times New Roman"/>
                <w:b/>
                <w:lang w:eastAsia="pl-PL"/>
              </w:rPr>
            </w:pPr>
            <w:r w:rsidRPr="00B237C8">
              <w:rPr>
                <w:rFonts w:ascii="Calibri" w:eastAsia="Times New Roman" w:hAnsi="Calibri" w:cs="Times New Roman"/>
                <w:b/>
                <w:lang w:eastAsia="pl-PL"/>
              </w:rPr>
              <w:t>Ulica</w:t>
            </w:r>
          </w:p>
        </w:tc>
        <w:tc>
          <w:tcPr>
            <w:tcW w:w="5487" w:type="dxa"/>
          </w:tcPr>
          <w:p w:rsidR="00B237C8" w:rsidRPr="00B237C8" w:rsidRDefault="00B237C8" w:rsidP="00B237C8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lang w:eastAsia="pl-PL"/>
              </w:rPr>
            </w:pPr>
          </w:p>
        </w:tc>
      </w:tr>
      <w:tr w:rsidR="00B237C8" w:rsidRPr="00B237C8" w:rsidTr="00372CDD">
        <w:trPr>
          <w:trHeight w:val="665"/>
        </w:trPr>
        <w:tc>
          <w:tcPr>
            <w:tcW w:w="2055" w:type="dxa"/>
            <w:vMerge/>
          </w:tcPr>
          <w:p w:rsidR="00B237C8" w:rsidRPr="00B237C8" w:rsidRDefault="00B237C8" w:rsidP="00B237C8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lang w:eastAsia="pl-PL"/>
              </w:rPr>
            </w:pPr>
          </w:p>
        </w:tc>
        <w:tc>
          <w:tcPr>
            <w:tcW w:w="2091" w:type="dxa"/>
            <w:vAlign w:val="center"/>
          </w:tcPr>
          <w:p w:rsidR="00B237C8" w:rsidRPr="00B237C8" w:rsidRDefault="00B237C8" w:rsidP="00B237C8">
            <w:pPr>
              <w:keepNext/>
              <w:spacing w:after="0" w:line="240" w:lineRule="auto"/>
              <w:jc w:val="center"/>
              <w:outlineLvl w:val="1"/>
              <w:rPr>
                <w:rFonts w:ascii="Calibri" w:eastAsia="Times New Roman" w:hAnsi="Calibri" w:cs="Times New Roman"/>
                <w:b/>
                <w:lang w:eastAsia="pl-PL"/>
              </w:rPr>
            </w:pPr>
            <w:r w:rsidRPr="00B237C8">
              <w:rPr>
                <w:rFonts w:ascii="Calibri" w:eastAsia="Times New Roman" w:hAnsi="Calibri" w:cs="Times New Roman"/>
                <w:b/>
                <w:lang w:eastAsia="pl-PL"/>
              </w:rPr>
              <w:t>Nr domu/ lokalu</w:t>
            </w:r>
          </w:p>
        </w:tc>
        <w:tc>
          <w:tcPr>
            <w:tcW w:w="5487" w:type="dxa"/>
          </w:tcPr>
          <w:p w:rsidR="00B237C8" w:rsidRPr="00B237C8" w:rsidRDefault="00B237C8" w:rsidP="00B237C8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lang w:eastAsia="pl-PL"/>
              </w:rPr>
            </w:pPr>
          </w:p>
        </w:tc>
      </w:tr>
      <w:tr w:rsidR="00B237C8" w:rsidRPr="00B237C8" w:rsidTr="00372CDD">
        <w:trPr>
          <w:trHeight w:val="446"/>
        </w:trPr>
        <w:tc>
          <w:tcPr>
            <w:tcW w:w="2055" w:type="dxa"/>
          </w:tcPr>
          <w:p w:rsidR="00B237C8" w:rsidRPr="00B237C8" w:rsidRDefault="00B237C8" w:rsidP="00B237C8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lang w:eastAsia="pl-PL"/>
              </w:rPr>
            </w:pPr>
            <w:r w:rsidRPr="00B237C8">
              <w:rPr>
                <w:rFonts w:ascii="Calibri" w:eastAsia="Times New Roman" w:hAnsi="Calibri" w:cs="Times New Roman"/>
                <w:b/>
                <w:lang w:eastAsia="pl-PL"/>
              </w:rPr>
              <w:t xml:space="preserve">NIP </w:t>
            </w:r>
          </w:p>
        </w:tc>
        <w:tc>
          <w:tcPr>
            <w:tcW w:w="7578" w:type="dxa"/>
            <w:gridSpan w:val="2"/>
          </w:tcPr>
          <w:p w:rsidR="00B237C8" w:rsidRPr="00B237C8" w:rsidRDefault="00B237C8" w:rsidP="00B237C8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lang w:eastAsia="pl-PL"/>
              </w:rPr>
            </w:pPr>
          </w:p>
        </w:tc>
      </w:tr>
      <w:tr w:rsidR="00B237C8" w:rsidRPr="00B237C8" w:rsidTr="00372CDD">
        <w:trPr>
          <w:trHeight w:val="410"/>
        </w:trPr>
        <w:tc>
          <w:tcPr>
            <w:tcW w:w="2055" w:type="dxa"/>
          </w:tcPr>
          <w:p w:rsidR="00B237C8" w:rsidRPr="00B237C8" w:rsidRDefault="00B237C8" w:rsidP="00B237C8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lang w:eastAsia="pl-PL"/>
              </w:rPr>
            </w:pPr>
            <w:r w:rsidRPr="00B237C8">
              <w:rPr>
                <w:rFonts w:ascii="Calibri" w:eastAsia="Times New Roman" w:hAnsi="Calibri" w:cs="Times New Roman"/>
                <w:b/>
                <w:lang w:eastAsia="pl-PL"/>
              </w:rPr>
              <w:t xml:space="preserve">REGON </w:t>
            </w:r>
          </w:p>
        </w:tc>
        <w:tc>
          <w:tcPr>
            <w:tcW w:w="7578" w:type="dxa"/>
            <w:gridSpan w:val="2"/>
          </w:tcPr>
          <w:p w:rsidR="00B237C8" w:rsidRPr="00B237C8" w:rsidRDefault="00B237C8" w:rsidP="00B237C8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lang w:eastAsia="pl-PL"/>
              </w:rPr>
            </w:pPr>
          </w:p>
        </w:tc>
      </w:tr>
      <w:tr w:rsidR="00B237C8" w:rsidRPr="00B237C8" w:rsidTr="00372CDD">
        <w:trPr>
          <w:trHeight w:val="415"/>
        </w:trPr>
        <w:tc>
          <w:tcPr>
            <w:tcW w:w="2055" w:type="dxa"/>
          </w:tcPr>
          <w:p w:rsidR="00B237C8" w:rsidRPr="00B237C8" w:rsidRDefault="00B237C8" w:rsidP="00B237C8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lang w:eastAsia="pl-PL"/>
              </w:rPr>
            </w:pPr>
            <w:r w:rsidRPr="00B237C8">
              <w:rPr>
                <w:rFonts w:ascii="Calibri" w:eastAsia="Times New Roman" w:hAnsi="Calibri" w:cs="Times New Roman"/>
                <w:b/>
                <w:lang w:eastAsia="pl-PL"/>
              </w:rPr>
              <w:t>Adres email</w:t>
            </w:r>
          </w:p>
        </w:tc>
        <w:tc>
          <w:tcPr>
            <w:tcW w:w="7578" w:type="dxa"/>
            <w:gridSpan w:val="2"/>
          </w:tcPr>
          <w:p w:rsidR="00B237C8" w:rsidRPr="00B237C8" w:rsidRDefault="00B237C8" w:rsidP="00B237C8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lang w:eastAsia="pl-PL"/>
              </w:rPr>
            </w:pPr>
          </w:p>
        </w:tc>
      </w:tr>
      <w:tr w:rsidR="00B237C8" w:rsidRPr="00B237C8" w:rsidTr="00372CDD">
        <w:trPr>
          <w:trHeight w:val="397"/>
        </w:trPr>
        <w:tc>
          <w:tcPr>
            <w:tcW w:w="2055" w:type="dxa"/>
          </w:tcPr>
          <w:p w:rsidR="00B237C8" w:rsidRPr="00B237C8" w:rsidRDefault="00B237C8" w:rsidP="00B237C8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lang w:eastAsia="pl-PL"/>
              </w:rPr>
            </w:pPr>
            <w:r w:rsidRPr="00B237C8">
              <w:rPr>
                <w:rFonts w:ascii="Calibri" w:eastAsia="Times New Roman" w:hAnsi="Calibri" w:cs="Times New Roman"/>
                <w:b/>
                <w:lang w:eastAsia="pl-PL"/>
              </w:rPr>
              <w:t>Telefon</w:t>
            </w:r>
          </w:p>
        </w:tc>
        <w:tc>
          <w:tcPr>
            <w:tcW w:w="7578" w:type="dxa"/>
            <w:gridSpan w:val="2"/>
          </w:tcPr>
          <w:p w:rsidR="00B237C8" w:rsidRPr="00B237C8" w:rsidRDefault="00B237C8" w:rsidP="00B237C8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lang w:eastAsia="pl-PL"/>
              </w:rPr>
            </w:pPr>
          </w:p>
        </w:tc>
      </w:tr>
    </w:tbl>
    <w:p w:rsidR="00B237C8" w:rsidRPr="00B237C8" w:rsidRDefault="00B237C8" w:rsidP="00B237C8">
      <w:pPr>
        <w:keepNext/>
        <w:spacing w:after="0" w:line="240" w:lineRule="auto"/>
        <w:jc w:val="both"/>
        <w:outlineLvl w:val="1"/>
        <w:rPr>
          <w:rFonts w:ascii="Calibri" w:eastAsia="Times New Roman" w:hAnsi="Calibri" w:cs="Times New Roman"/>
          <w:b/>
          <w:caps/>
          <w:lang w:eastAsia="pl-PL"/>
        </w:rPr>
      </w:pPr>
    </w:p>
    <w:p w:rsidR="00B237C8" w:rsidRPr="00B237C8" w:rsidRDefault="00B237C8" w:rsidP="00B237C8">
      <w:pPr>
        <w:keepNext/>
        <w:spacing w:after="0" w:line="240" w:lineRule="auto"/>
        <w:ind w:left="-284"/>
        <w:jc w:val="both"/>
        <w:outlineLvl w:val="1"/>
        <w:rPr>
          <w:rFonts w:ascii="Calibri" w:eastAsia="Times New Roman" w:hAnsi="Calibri" w:cs="Times New Roman"/>
          <w:b/>
          <w:lang w:eastAsia="pl-PL"/>
        </w:rPr>
      </w:pPr>
      <w:r w:rsidRPr="00B237C8">
        <w:rPr>
          <w:rFonts w:ascii="Calibri" w:eastAsia="Times New Roman" w:hAnsi="Calibri" w:cs="Times New Roman"/>
          <w:b/>
          <w:caps/>
          <w:lang w:eastAsia="pl-PL"/>
        </w:rPr>
        <w:t>Z</w:t>
      </w:r>
      <w:r w:rsidRPr="00B237C8">
        <w:rPr>
          <w:rFonts w:ascii="Calibri" w:eastAsia="Times New Roman" w:hAnsi="Calibri" w:cs="Times New Roman"/>
          <w:b/>
          <w:lang w:eastAsia="pl-PL"/>
        </w:rPr>
        <w:t>obowiązania Przyjmującego Zamówienie:</w:t>
      </w:r>
    </w:p>
    <w:p w:rsidR="00B237C8" w:rsidRPr="00B237C8" w:rsidRDefault="00B237C8" w:rsidP="00B237C8">
      <w:pPr>
        <w:widowControl w:val="0"/>
        <w:suppressAutoHyphens/>
        <w:spacing w:after="0" w:line="240" w:lineRule="auto"/>
        <w:ind w:left="-284"/>
        <w:jc w:val="both"/>
        <w:rPr>
          <w:rFonts w:ascii="Calibri" w:eastAsia="Times New Roman" w:hAnsi="Calibri" w:cs="Times New Roman"/>
          <w:b/>
          <w:color w:val="000000"/>
          <w:lang w:eastAsia="pl-PL"/>
        </w:rPr>
      </w:pPr>
      <w:r w:rsidRPr="00B237C8">
        <w:rPr>
          <w:rFonts w:ascii="Calibri" w:eastAsia="Times New Roman" w:hAnsi="Calibri" w:cs="Times New Roman"/>
          <w:bCs/>
          <w:color w:val="000000"/>
          <w:lang w:eastAsia="pl-PL"/>
        </w:rPr>
        <w:t xml:space="preserve">Udzielanie </w:t>
      </w:r>
      <w:r w:rsidRPr="00B237C8">
        <w:rPr>
          <w:rFonts w:ascii="Calibri" w:eastAsia="Times New Roman" w:hAnsi="Calibri" w:cs="Calibri"/>
          <w:bCs/>
          <w:color w:val="000000"/>
          <w:lang w:eastAsia="pl-PL"/>
        </w:rPr>
        <w:t>świadczeń zdrowotnych w zakresie</w:t>
      </w:r>
      <w:r w:rsidRPr="00B237C8">
        <w:rPr>
          <w:rFonts w:ascii="Calibri" w:eastAsia="Times New Roman" w:hAnsi="Calibri" w:cs="Calibri"/>
          <w:color w:val="000000"/>
          <w:lang w:eastAsia="pl-PL"/>
        </w:rPr>
        <w:t xml:space="preserve"> wykonywania badań genetycznych</w:t>
      </w:r>
      <w:r w:rsidRPr="00B237C8">
        <w:rPr>
          <w:rFonts w:ascii="Calibri" w:eastAsia="Times New Roman" w:hAnsi="Calibri" w:cs="Calibri"/>
          <w:bCs/>
          <w:color w:val="000000"/>
          <w:lang w:eastAsia="pl-PL"/>
        </w:rPr>
        <w:t xml:space="preserve"> na rzecz pacjentów Instytutu „Pomnik – Centrum Zdrowia Dziecka</w:t>
      </w:r>
      <w:r w:rsidRPr="00B237C8">
        <w:rPr>
          <w:rFonts w:ascii="Calibri" w:eastAsia="Times New Roman" w:hAnsi="Calibri" w:cs="Times New Roman"/>
          <w:bCs/>
          <w:color w:val="000000"/>
          <w:lang w:eastAsia="pl-PL"/>
        </w:rPr>
        <w:t>”- 40 pakietów, nr sprawy KO/CZD/17/24</w:t>
      </w:r>
      <w:r w:rsidRPr="00B237C8">
        <w:rPr>
          <w:rFonts w:ascii="Calibri" w:eastAsia="Times New Roman" w:hAnsi="Calibri" w:cs="Times New Roman"/>
          <w:b/>
          <w:color w:val="000000"/>
          <w:lang w:eastAsia="pl-PL"/>
        </w:rPr>
        <w:t>:</w:t>
      </w:r>
    </w:p>
    <w:p w:rsidR="00B237C8" w:rsidRPr="00B237C8" w:rsidRDefault="00B237C8" w:rsidP="00B237C8">
      <w:pPr>
        <w:widowControl w:val="0"/>
        <w:suppressAutoHyphens/>
        <w:spacing w:after="0" w:line="240" w:lineRule="auto"/>
        <w:ind w:left="-284"/>
        <w:jc w:val="both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B237C8" w:rsidRPr="00B237C8" w:rsidRDefault="00B237C8" w:rsidP="00B237C8">
      <w:pPr>
        <w:widowControl w:val="0"/>
        <w:numPr>
          <w:ilvl w:val="0"/>
          <w:numId w:val="30"/>
        </w:numPr>
        <w:suppressAutoHyphens/>
        <w:spacing w:after="0" w:line="240" w:lineRule="auto"/>
        <w:ind w:left="-284"/>
        <w:jc w:val="both"/>
        <w:rPr>
          <w:rFonts w:ascii="Calibri" w:eastAsia="Times New Roman" w:hAnsi="Calibri" w:cs="Times New Roman"/>
          <w:color w:val="000000"/>
          <w:lang w:eastAsia="pl-PL"/>
        </w:rPr>
      </w:pPr>
      <w:r w:rsidRPr="00B237C8">
        <w:rPr>
          <w:rFonts w:ascii="Calibri" w:eastAsia="Times New Roman" w:hAnsi="Calibri" w:cs="Times New Roman"/>
          <w:color w:val="000000"/>
          <w:lang w:eastAsia="pl-PL"/>
        </w:rPr>
        <w:t>Oświadczam, że zapoznałem się z treścią ogłoszenia o konkursie zawierającym w szczególności przedmiot konkursu, kryteria oceny ofert oraz warunki stawiane oferentom.</w:t>
      </w:r>
    </w:p>
    <w:p w:rsidR="00B237C8" w:rsidRPr="00B237C8" w:rsidRDefault="00B237C8" w:rsidP="00B237C8">
      <w:pPr>
        <w:widowControl w:val="0"/>
        <w:numPr>
          <w:ilvl w:val="0"/>
          <w:numId w:val="30"/>
        </w:numPr>
        <w:suppressAutoHyphens/>
        <w:spacing w:after="0" w:line="240" w:lineRule="auto"/>
        <w:ind w:left="-284"/>
        <w:jc w:val="both"/>
        <w:rPr>
          <w:rFonts w:ascii="Calibri" w:eastAsia="Times New Roman" w:hAnsi="Calibri" w:cs="Times New Roman"/>
          <w:color w:val="000000"/>
          <w:lang w:eastAsia="pl-PL"/>
        </w:rPr>
      </w:pPr>
      <w:r w:rsidRPr="00B237C8">
        <w:rPr>
          <w:rFonts w:ascii="Calibri" w:eastAsia="Times New Roman" w:hAnsi="Calibri" w:cs="Times New Roman"/>
          <w:color w:val="000000"/>
          <w:lang w:eastAsia="pl-PL"/>
        </w:rPr>
        <w:t xml:space="preserve">Oświadczam, że zapoznałem się z treścią </w:t>
      </w:r>
      <w:r w:rsidRPr="00B237C8">
        <w:rPr>
          <w:rFonts w:ascii="Calibri" w:eastAsia="Times New Roman" w:hAnsi="Calibri" w:cs="Times New Roman"/>
          <w:i/>
          <w:color w:val="000000"/>
          <w:lang w:eastAsia="pl-PL"/>
        </w:rPr>
        <w:t>Istotnych Postanowień Umowy</w:t>
      </w:r>
      <w:r w:rsidRPr="00B237C8">
        <w:rPr>
          <w:rFonts w:ascii="Calibri" w:eastAsia="Times New Roman" w:hAnsi="Calibri" w:cs="Times New Roman"/>
          <w:color w:val="000000"/>
          <w:lang w:eastAsia="pl-PL"/>
        </w:rPr>
        <w:t xml:space="preserve"> stanowiących załącznik nr 1 </w:t>
      </w:r>
      <w:r w:rsidRPr="00B237C8">
        <w:rPr>
          <w:rFonts w:ascii="Calibri" w:eastAsia="Times New Roman" w:hAnsi="Calibri" w:cs="Times New Roman"/>
          <w:color w:val="000000"/>
          <w:lang w:eastAsia="pl-PL"/>
        </w:rPr>
        <w:br/>
        <w:t xml:space="preserve">do Ogłoszenia oraz z </w:t>
      </w:r>
      <w:r w:rsidRPr="00B237C8">
        <w:rPr>
          <w:rFonts w:ascii="Calibri" w:eastAsia="Times New Roman" w:hAnsi="Calibri" w:cs="Times New Roman"/>
          <w:i/>
          <w:color w:val="000000"/>
          <w:lang w:eastAsia="pl-PL"/>
        </w:rPr>
        <w:t>klauzulą informacyjną</w:t>
      </w:r>
      <w:r w:rsidRPr="00B237C8">
        <w:rPr>
          <w:rFonts w:ascii="Calibri" w:eastAsia="Times New Roman" w:hAnsi="Calibri" w:cs="Times New Roman"/>
          <w:color w:val="000000"/>
          <w:lang w:eastAsia="pl-PL"/>
        </w:rPr>
        <w:t xml:space="preserve"> dotyczącą przetwarzania danych osobowych osób zawierających </w:t>
      </w:r>
      <w:proofErr w:type="spellStart"/>
      <w:r w:rsidRPr="00B237C8">
        <w:rPr>
          <w:rFonts w:ascii="Calibri" w:eastAsia="Times New Roman" w:hAnsi="Calibri" w:cs="Times New Roman"/>
          <w:color w:val="000000"/>
          <w:lang w:eastAsia="pl-PL"/>
        </w:rPr>
        <w:t>umowy</w:t>
      </w:r>
      <w:proofErr w:type="spellEnd"/>
      <w:r w:rsidRPr="00B237C8">
        <w:rPr>
          <w:rFonts w:ascii="Calibri" w:eastAsia="Times New Roman" w:hAnsi="Calibri" w:cs="Times New Roman"/>
          <w:color w:val="000000"/>
          <w:lang w:eastAsia="pl-PL"/>
        </w:rPr>
        <w:t xml:space="preserve"> o świadczenia zdrowotne dostępną na stornie internetowej www.czd.pl, w zakładce</w:t>
      </w:r>
      <w:r w:rsidRPr="00B237C8">
        <w:rPr>
          <w:rFonts w:ascii="Calibri" w:eastAsia="Times New Roman" w:hAnsi="Calibri" w:cs="Times New Roman"/>
          <w:i/>
          <w:color w:val="000000"/>
          <w:lang w:eastAsia="pl-PL"/>
        </w:rPr>
        <w:t xml:space="preserve"> O Instytucie sekcja Ochrona Danych Osobowych, Kontrahenci</w:t>
      </w:r>
      <w:r w:rsidRPr="00B237C8">
        <w:rPr>
          <w:rFonts w:ascii="Calibri" w:eastAsia="Times New Roman" w:hAnsi="Calibri" w:cs="Times New Roman"/>
          <w:color w:val="000000"/>
          <w:lang w:eastAsia="pl-PL"/>
        </w:rPr>
        <w:t xml:space="preserve"> i nie zgłaszam do nich żadnych uwag.</w:t>
      </w:r>
    </w:p>
    <w:p w:rsidR="00B237C8" w:rsidRPr="00B237C8" w:rsidRDefault="00B237C8" w:rsidP="00B237C8">
      <w:pPr>
        <w:widowControl w:val="0"/>
        <w:numPr>
          <w:ilvl w:val="0"/>
          <w:numId w:val="30"/>
        </w:numPr>
        <w:suppressAutoHyphens/>
        <w:spacing w:after="0" w:line="240" w:lineRule="auto"/>
        <w:ind w:left="-284"/>
        <w:jc w:val="both"/>
        <w:rPr>
          <w:rFonts w:ascii="Calibri" w:eastAsia="Times New Roman" w:hAnsi="Calibri" w:cs="Times New Roman"/>
          <w:color w:val="000000"/>
          <w:lang w:eastAsia="pl-PL"/>
        </w:rPr>
      </w:pPr>
      <w:r w:rsidRPr="00B237C8">
        <w:rPr>
          <w:rFonts w:ascii="Calibri" w:eastAsia="Times New Roman" w:hAnsi="Calibri" w:cs="Times New Roman"/>
          <w:color w:val="000000"/>
          <w:lang w:eastAsia="pl-PL"/>
        </w:rPr>
        <w:t>Oświadczam, że dane zawarte w złożonych dokumentach, o których mowa w pkt. 6 Ogłoszenia są aktualne na dzień składania ofert.</w:t>
      </w:r>
    </w:p>
    <w:p w:rsidR="00B237C8" w:rsidRPr="00B237C8" w:rsidRDefault="00B237C8" w:rsidP="00B237C8">
      <w:pPr>
        <w:widowControl w:val="0"/>
        <w:numPr>
          <w:ilvl w:val="0"/>
          <w:numId w:val="30"/>
        </w:numPr>
        <w:suppressAutoHyphens/>
        <w:spacing w:after="0" w:line="240" w:lineRule="auto"/>
        <w:ind w:left="-284"/>
        <w:jc w:val="both"/>
        <w:rPr>
          <w:rFonts w:ascii="Calibri" w:eastAsia="Times New Roman" w:hAnsi="Calibri" w:cs="Times New Roman"/>
          <w:color w:val="000000"/>
          <w:lang w:eastAsia="pl-PL"/>
        </w:rPr>
      </w:pPr>
      <w:r w:rsidRPr="00B237C8">
        <w:rPr>
          <w:rFonts w:ascii="Calibri" w:eastAsia="Times New Roman" w:hAnsi="Calibri" w:cs="Times New Roman"/>
          <w:color w:val="000000"/>
          <w:lang w:eastAsia="pl-PL"/>
        </w:rPr>
        <w:t>Oświadczam, że świadczenia zdrowotne będące przedmiotem konkursu, będą udzielane samodzielnie bez zlecania ich w części lub całości podwykonawcom -spełnienie warunku o którym mowa w punkcie 6.9 Ogłoszenia</w:t>
      </w:r>
    </w:p>
    <w:p w:rsidR="00B237C8" w:rsidRPr="00B237C8" w:rsidRDefault="00B237C8" w:rsidP="00B237C8">
      <w:pPr>
        <w:widowControl w:val="0"/>
        <w:suppressAutoHyphens/>
        <w:spacing w:after="0" w:line="240" w:lineRule="auto"/>
        <w:ind w:left="800" w:hanging="360"/>
        <w:jc w:val="both"/>
        <w:rPr>
          <w:rFonts w:ascii="Calibri" w:eastAsia="Times New Roman" w:hAnsi="Calibri" w:cs="Times New Roman"/>
          <w:color w:val="000000"/>
          <w:lang w:eastAsia="pl-PL"/>
        </w:rPr>
      </w:pPr>
    </w:p>
    <w:p w:rsidR="00B237C8" w:rsidRPr="00B237C8" w:rsidRDefault="00B237C8" w:rsidP="00B237C8">
      <w:pPr>
        <w:widowControl w:val="0"/>
        <w:suppressAutoHyphens/>
        <w:spacing w:after="0" w:line="240" w:lineRule="auto"/>
        <w:ind w:left="800" w:hanging="360"/>
        <w:jc w:val="both"/>
        <w:rPr>
          <w:rFonts w:ascii="Calibri" w:eastAsia="Times New Roman" w:hAnsi="Calibri" w:cs="Times New Roman"/>
          <w:color w:val="000000"/>
          <w:lang w:eastAsia="pl-PL"/>
        </w:rPr>
      </w:pPr>
    </w:p>
    <w:p w:rsidR="00B237C8" w:rsidRPr="00B237C8" w:rsidRDefault="00B237C8" w:rsidP="00B237C8">
      <w:pPr>
        <w:widowControl w:val="0"/>
        <w:suppressAutoHyphens/>
        <w:spacing w:after="0" w:line="240" w:lineRule="auto"/>
        <w:ind w:left="800" w:hanging="360"/>
        <w:jc w:val="both"/>
        <w:rPr>
          <w:rFonts w:ascii="Calibri" w:eastAsia="Times New Roman" w:hAnsi="Calibri" w:cs="Times New Roman"/>
          <w:color w:val="000000"/>
          <w:sz w:val="24"/>
          <w:szCs w:val="20"/>
          <w:lang w:eastAsia="pl-PL"/>
        </w:rPr>
      </w:pPr>
    </w:p>
    <w:p w:rsidR="00B237C8" w:rsidRPr="00B237C8" w:rsidRDefault="00B237C8" w:rsidP="00B237C8">
      <w:pPr>
        <w:spacing w:after="0" w:line="240" w:lineRule="auto"/>
        <w:jc w:val="both"/>
        <w:rPr>
          <w:rFonts w:ascii="Calibri" w:eastAsia="Times New Roman" w:hAnsi="Calibri" w:cs="Times New Roman"/>
          <w:lang w:eastAsia="pl-PL"/>
        </w:rPr>
      </w:pPr>
    </w:p>
    <w:p w:rsidR="00B237C8" w:rsidRPr="00B237C8" w:rsidRDefault="00B237C8" w:rsidP="00B237C8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B237C8">
        <w:rPr>
          <w:rFonts w:ascii="Calibri" w:eastAsia="Times New Roman" w:hAnsi="Calibri" w:cs="Times New Roman"/>
          <w:lang w:eastAsia="pl-PL"/>
        </w:rPr>
        <w:t xml:space="preserve">……................., dnia ………………..                                                           …………………………………….. </w:t>
      </w:r>
    </w:p>
    <w:p w:rsidR="00B237C8" w:rsidRPr="00B237C8" w:rsidRDefault="00B237C8" w:rsidP="00B237C8">
      <w:pPr>
        <w:spacing w:after="0" w:line="240" w:lineRule="auto"/>
        <w:ind w:firstLine="708"/>
        <w:rPr>
          <w:rFonts w:ascii="Calibri" w:eastAsia="Times New Roman" w:hAnsi="Calibri" w:cs="Times New Roman"/>
          <w:i/>
          <w:lang w:eastAsia="pl-PL"/>
        </w:rPr>
      </w:pPr>
      <w:r w:rsidRPr="00B237C8">
        <w:rPr>
          <w:rFonts w:ascii="Calibri" w:eastAsia="Times New Roman" w:hAnsi="Calibri" w:cs="Times New Roman"/>
          <w:i/>
          <w:lang w:eastAsia="pl-PL"/>
        </w:rPr>
        <w:t xml:space="preserve">          </w:t>
      </w:r>
      <w:r w:rsidRPr="00B237C8">
        <w:rPr>
          <w:rFonts w:ascii="Calibri" w:eastAsia="Times New Roman" w:hAnsi="Calibri" w:cs="Times New Roman"/>
          <w:i/>
          <w:lang w:eastAsia="pl-PL"/>
        </w:rPr>
        <w:tab/>
      </w:r>
      <w:r w:rsidRPr="00B237C8">
        <w:rPr>
          <w:rFonts w:ascii="Calibri" w:eastAsia="Times New Roman" w:hAnsi="Calibri" w:cs="Times New Roman"/>
          <w:i/>
          <w:lang w:eastAsia="pl-PL"/>
        </w:rPr>
        <w:tab/>
      </w:r>
      <w:r w:rsidRPr="00B237C8">
        <w:rPr>
          <w:rFonts w:ascii="Calibri" w:eastAsia="Times New Roman" w:hAnsi="Calibri" w:cs="Times New Roman"/>
          <w:i/>
          <w:lang w:eastAsia="pl-PL"/>
        </w:rPr>
        <w:tab/>
      </w:r>
      <w:r w:rsidRPr="00B237C8">
        <w:rPr>
          <w:rFonts w:ascii="Calibri" w:eastAsia="Times New Roman" w:hAnsi="Calibri" w:cs="Times New Roman"/>
          <w:i/>
          <w:lang w:eastAsia="pl-PL"/>
        </w:rPr>
        <w:tab/>
      </w:r>
      <w:r w:rsidRPr="00B237C8">
        <w:rPr>
          <w:rFonts w:ascii="Calibri" w:eastAsia="Times New Roman" w:hAnsi="Calibri" w:cs="Times New Roman"/>
          <w:i/>
          <w:lang w:eastAsia="pl-PL"/>
        </w:rPr>
        <w:tab/>
      </w:r>
      <w:r w:rsidRPr="00B237C8">
        <w:rPr>
          <w:rFonts w:ascii="Calibri" w:eastAsia="Times New Roman" w:hAnsi="Calibri" w:cs="Times New Roman"/>
          <w:i/>
          <w:lang w:eastAsia="pl-PL"/>
        </w:rPr>
        <w:tab/>
      </w:r>
      <w:r w:rsidRPr="00B237C8">
        <w:rPr>
          <w:rFonts w:ascii="Calibri" w:eastAsia="Times New Roman" w:hAnsi="Calibri" w:cs="Times New Roman"/>
          <w:i/>
          <w:lang w:eastAsia="pl-PL"/>
        </w:rPr>
        <w:tab/>
      </w:r>
      <w:r w:rsidRPr="00B237C8">
        <w:rPr>
          <w:rFonts w:ascii="Calibri" w:eastAsia="Times New Roman" w:hAnsi="Calibri" w:cs="Times New Roman"/>
          <w:i/>
          <w:lang w:eastAsia="pl-PL"/>
        </w:rPr>
        <w:tab/>
      </w:r>
      <w:r w:rsidRPr="00B237C8">
        <w:rPr>
          <w:rFonts w:ascii="Calibri" w:eastAsia="Times New Roman" w:hAnsi="Calibri" w:cs="Times New Roman"/>
          <w:i/>
          <w:lang w:eastAsia="pl-PL"/>
        </w:rPr>
        <w:tab/>
      </w:r>
      <w:r w:rsidRPr="00B237C8">
        <w:rPr>
          <w:rFonts w:ascii="Calibri" w:eastAsia="Times New Roman" w:hAnsi="Calibri" w:cs="Times New Roman"/>
          <w:i/>
          <w:lang w:eastAsia="pl-PL"/>
        </w:rPr>
        <w:tab/>
      </w:r>
      <w:r w:rsidRPr="00B237C8">
        <w:rPr>
          <w:rFonts w:ascii="Calibri" w:eastAsia="Times New Roman" w:hAnsi="Calibri" w:cs="Times New Roman"/>
          <w:i/>
          <w:lang w:eastAsia="pl-PL"/>
        </w:rPr>
        <w:tab/>
      </w:r>
      <w:r w:rsidRPr="00B237C8">
        <w:rPr>
          <w:rFonts w:ascii="Calibri" w:eastAsia="Times New Roman" w:hAnsi="Calibri" w:cs="Times New Roman"/>
          <w:i/>
          <w:lang w:eastAsia="pl-PL"/>
        </w:rPr>
        <w:tab/>
      </w:r>
      <w:r w:rsidRPr="00B237C8">
        <w:rPr>
          <w:rFonts w:ascii="Calibri" w:eastAsia="Times New Roman" w:hAnsi="Calibri" w:cs="Times New Roman"/>
          <w:i/>
          <w:lang w:eastAsia="pl-PL"/>
        </w:rPr>
        <w:tab/>
      </w:r>
      <w:r w:rsidRPr="00B237C8">
        <w:rPr>
          <w:rFonts w:ascii="Calibri" w:eastAsia="Times New Roman" w:hAnsi="Calibri" w:cs="Times New Roman"/>
          <w:i/>
          <w:lang w:eastAsia="pl-PL"/>
        </w:rPr>
        <w:tab/>
        <w:t xml:space="preserve">    </w:t>
      </w:r>
      <w:r w:rsidRPr="00B237C8">
        <w:rPr>
          <w:rFonts w:ascii="Calibri" w:eastAsia="Times New Roman" w:hAnsi="Calibri" w:cs="Times New Roman"/>
          <w:i/>
          <w:lang w:eastAsia="pl-PL"/>
        </w:rPr>
        <w:t xml:space="preserve">(podpis </w:t>
      </w:r>
      <w:r w:rsidRPr="00B237C8">
        <w:rPr>
          <w:rFonts w:ascii="Calibri" w:eastAsia="Times New Roman" w:hAnsi="Calibri" w:cs="Times New Roman"/>
          <w:i/>
          <w:lang w:eastAsia="pl-PL"/>
        </w:rPr>
        <w:t>Oferenta</w:t>
      </w:r>
      <w:r w:rsidRPr="00B237C8">
        <w:rPr>
          <w:rFonts w:ascii="Calibri" w:eastAsia="Times New Roman" w:hAnsi="Calibri" w:cs="Times New Roman"/>
          <w:i/>
          <w:lang w:eastAsia="pl-PL"/>
        </w:rPr>
        <w:t>)</w:t>
      </w:r>
    </w:p>
    <w:p w:rsidR="00B237C8" w:rsidRPr="00B237C8" w:rsidRDefault="00B237C8" w:rsidP="00B237C8">
      <w:pPr>
        <w:spacing w:after="0"/>
        <w:jc w:val="right"/>
        <w:rPr>
          <w:rFonts w:ascii="Calibri" w:eastAsia="Times New Roman" w:hAnsi="Calibri" w:cs="Times New Roman"/>
          <w:b/>
          <w:u w:val="single"/>
          <w:lang w:eastAsia="pl-PL"/>
        </w:rPr>
      </w:pPr>
      <w:bookmarkStart w:id="0" w:name="_GoBack"/>
      <w:bookmarkEnd w:id="0"/>
    </w:p>
    <w:p w:rsidR="00B237C8" w:rsidRPr="00B237C8" w:rsidRDefault="00B237C8" w:rsidP="00B237C8">
      <w:pPr>
        <w:spacing w:after="0"/>
        <w:jc w:val="right"/>
        <w:rPr>
          <w:rFonts w:ascii="Calibri" w:eastAsia="Times New Roman" w:hAnsi="Calibri" w:cs="Times New Roman"/>
          <w:b/>
          <w:u w:val="single"/>
          <w:lang w:eastAsia="pl-PL"/>
        </w:rPr>
      </w:pPr>
    </w:p>
    <w:p w:rsidR="00B237C8" w:rsidRPr="00B237C8" w:rsidRDefault="00B237C8" w:rsidP="00B237C8">
      <w:pPr>
        <w:rPr>
          <w:rFonts w:ascii="Calibri" w:eastAsia="Times New Roman" w:hAnsi="Calibri" w:cs="Times New Roman"/>
          <w:b/>
          <w:bCs/>
          <w:sz w:val="24"/>
          <w:szCs w:val="24"/>
          <w:lang w:eastAsia="pl-PL"/>
        </w:rPr>
      </w:pPr>
    </w:p>
    <w:p w:rsidR="00B237C8" w:rsidRPr="00B237C8" w:rsidRDefault="00B237C8" w:rsidP="00B237C8">
      <w:pPr>
        <w:rPr>
          <w:rFonts w:ascii="Calibri" w:eastAsia="Times New Roman" w:hAnsi="Calibri" w:cs="Times New Roman"/>
          <w:b/>
          <w:bCs/>
          <w:sz w:val="24"/>
          <w:szCs w:val="24"/>
          <w:lang w:eastAsia="pl-PL"/>
        </w:rPr>
      </w:pPr>
    </w:p>
    <w:p w:rsidR="00B237C8" w:rsidRPr="00B237C8" w:rsidRDefault="00B237C8" w:rsidP="00B237C8">
      <w:pPr>
        <w:rPr>
          <w:rFonts w:ascii="Calibri" w:eastAsia="Times New Roman" w:hAnsi="Calibri" w:cs="Times New Roman"/>
          <w:b/>
          <w:bCs/>
          <w:sz w:val="24"/>
          <w:szCs w:val="24"/>
          <w:lang w:eastAsia="pl-PL"/>
        </w:rPr>
      </w:pPr>
    </w:p>
    <w:p w:rsidR="00B237C8" w:rsidRPr="00B237C8" w:rsidRDefault="00B237C8" w:rsidP="00B237C8">
      <w:pPr>
        <w:rPr>
          <w:rFonts w:ascii="Calibri" w:eastAsia="Times New Roman" w:hAnsi="Calibri" w:cs="Times New Roman"/>
          <w:lang w:eastAsia="pl-PL"/>
        </w:rPr>
      </w:pPr>
      <w:r w:rsidRPr="00B237C8">
        <w:rPr>
          <w:rFonts w:ascii="Calibri" w:eastAsia="Times New Roman" w:hAnsi="Calibri" w:cs="Times New Roman"/>
          <w:b/>
          <w:bCs/>
          <w:sz w:val="24"/>
          <w:szCs w:val="24"/>
          <w:lang w:eastAsia="pl-PL"/>
        </w:rPr>
        <w:t>Spis załączników:</w:t>
      </w:r>
    </w:p>
    <w:tbl>
      <w:tblPr>
        <w:tblW w:w="0" w:type="auto"/>
        <w:tblInd w:w="220" w:type="dxa"/>
        <w:tblLayout w:type="fixed"/>
        <w:tblLook w:val="0000"/>
      </w:tblPr>
      <w:tblGrid>
        <w:gridCol w:w="575"/>
        <w:gridCol w:w="6826"/>
        <w:gridCol w:w="843"/>
        <w:gridCol w:w="852"/>
        <w:tblGridChange w:id="1">
          <w:tblGrid>
            <w:gridCol w:w="575"/>
            <w:gridCol w:w="6826"/>
            <w:gridCol w:w="843"/>
            <w:gridCol w:w="852"/>
          </w:tblGrid>
        </w:tblGridChange>
      </w:tblGrid>
      <w:tr w:rsidR="00B237C8" w:rsidRPr="00B237C8" w:rsidTr="00372CDD"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237C8" w:rsidRPr="00B237C8" w:rsidRDefault="00B237C8" w:rsidP="00B237C8">
            <w:pPr>
              <w:widowControl w:val="0"/>
              <w:suppressAutoHyphens/>
              <w:autoSpaceDE w:val="0"/>
              <w:spacing w:after="0"/>
              <w:jc w:val="center"/>
              <w:rPr>
                <w:rFonts w:ascii="Arial" w:eastAsia="Times New Roman" w:hAnsi="Arial" w:cs="Arial"/>
                <w:sz w:val="24"/>
                <w:szCs w:val="24"/>
                <w:lang w:eastAsia="zh-CN"/>
              </w:rPr>
            </w:pPr>
            <w:r w:rsidRPr="00B237C8"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zh-CN"/>
              </w:rPr>
              <w:t>L.p.</w:t>
            </w:r>
          </w:p>
        </w:tc>
        <w:tc>
          <w:tcPr>
            <w:tcW w:w="682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237C8" w:rsidRPr="00B237C8" w:rsidRDefault="00B237C8" w:rsidP="00B237C8">
            <w:pPr>
              <w:widowControl w:val="0"/>
              <w:suppressAutoHyphens/>
              <w:autoSpaceDE w:val="0"/>
              <w:spacing w:after="0"/>
              <w:jc w:val="center"/>
              <w:rPr>
                <w:rFonts w:ascii="Arial" w:eastAsia="Times New Roman" w:hAnsi="Arial" w:cs="Arial"/>
                <w:sz w:val="24"/>
                <w:szCs w:val="24"/>
                <w:lang w:eastAsia="zh-CN"/>
              </w:rPr>
            </w:pPr>
            <w:r w:rsidRPr="00B237C8"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zh-CN"/>
              </w:rPr>
              <w:t>Rodzaj dokumentu</w:t>
            </w:r>
          </w:p>
        </w:tc>
        <w:tc>
          <w:tcPr>
            <w:tcW w:w="16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37C8" w:rsidRPr="00B237C8" w:rsidRDefault="00B237C8" w:rsidP="00B237C8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zh-CN"/>
              </w:rPr>
            </w:pPr>
            <w:r w:rsidRPr="00B237C8"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zh-CN"/>
              </w:rPr>
              <w:t>Dołączono do  oferty (zaznaczyć „x”)</w:t>
            </w:r>
          </w:p>
        </w:tc>
      </w:tr>
      <w:tr w:rsidR="00B237C8" w:rsidRPr="00B237C8" w:rsidTr="00372CDD"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237C8" w:rsidRPr="00B237C8" w:rsidRDefault="00B237C8" w:rsidP="00B237C8">
            <w:pPr>
              <w:widowControl w:val="0"/>
              <w:suppressAutoHyphens/>
              <w:autoSpaceDE w:val="0"/>
              <w:snapToGrid w:val="0"/>
              <w:spacing w:after="0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68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237C8" w:rsidRPr="00B237C8" w:rsidRDefault="00B237C8" w:rsidP="00B237C8">
            <w:pPr>
              <w:widowControl w:val="0"/>
              <w:suppressAutoHyphens/>
              <w:autoSpaceDE w:val="0"/>
              <w:snapToGrid w:val="0"/>
              <w:spacing w:after="0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37C8" w:rsidRPr="00B237C8" w:rsidRDefault="00B237C8" w:rsidP="00B237C8">
            <w:pPr>
              <w:widowControl w:val="0"/>
              <w:suppressAutoHyphens/>
              <w:autoSpaceDE w:val="0"/>
              <w:spacing w:after="0"/>
              <w:jc w:val="center"/>
              <w:rPr>
                <w:rFonts w:ascii="Arial" w:eastAsia="Times New Roman" w:hAnsi="Arial" w:cs="Arial"/>
                <w:sz w:val="24"/>
                <w:szCs w:val="24"/>
                <w:lang w:eastAsia="zh-CN"/>
              </w:rPr>
            </w:pPr>
            <w:r w:rsidRPr="00B237C8"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zh-CN"/>
              </w:rPr>
              <w:t>TAK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37C8" w:rsidRPr="00B237C8" w:rsidRDefault="00B237C8" w:rsidP="00B237C8">
            <w:pPr>
              <w:widowControl w:val="0"/>
              <w:suppressAutoHyphens/>
              <w:autoSpaceDE w:val="0"/>
              <w:spacing w:after="0"/>
              <w:jc w:val="center"/>
              <w:rPr>
                <w:rFonts w:ascii="Arial" w:eastAsia="Times New Roman" w:hAnsi="Arial" w:cs="Arial"/>
                <w:sz w:val="24"/>
                <w:szCs w:val="24"/>
                <w:lang w:eastAsia="zh-CN"/>
              </w:rPr>
            </w:pPr>
            <w:r w:rsidRPr="00B237C8"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zh-CN"/>
              </w:rPr>
              <w:t>NIE</w:t>
            </w:r>
          </w:p>
        </w:tc>
      </w:tr>
      <w:tr w:rsidR="00B237C8" w:rsidRPr="00B237C8" w:rsidTr="00372CDD"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237C8" w:rsidRPr="00B237C8" w:rsidRDefault="00B237C8" w:rsidP="00B237C8">
            <w:pPr>
              <w:widowControl w:val="0"/>
              <w:suppressAutoHyphens/>
              <w:autoSpaceDE w:val="0"/>
              <w:spacing w:after="0" w:line="240" w:lineRule="auto"/>
              <w:rPr>
                <w:rFonts w:ascii="Arial" w:eastAsia="Times New Roman" w:hAnsi="Arial" w:cs="Arial"/>
                <w:sz w:val="18"/>
                <w:szCs w:val="20"/>
                <w:lang w:eastAsia="zh-CN"/>
              </w:rPr>
            </w:pPr>
            <w:r w:rsidRPr="00B237C8">
              <w:rPr>
                <w:rFonts w:ascii="Calibri" w:eastAsia="Times New Roman" w:hAnsi="Calibri" w:cs="Calibri"/>
                <w:bCs/>
                <w:sz w:val="18"/>
                <w:szCs w:val="20"/>
                <w:lang w:eastAsia="zh-CN"/>
              </w:rPr>
              <w:t>1</w:t>
            </w:r>
          </w:p>
        </w:tc>
        <w:tc>
          <w:tcPr>
            <w:tcW w:w="6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37C8" w:rsidRPr="00B237C8" w:rsidRDefault="00B237C8" w:rsidP="00B237C8">
            <w:pPr>
              <w:spacing w:after="0" w:line="240" w:lineRule="auto"/>
              <w:contextualSpacing/>
              <w:rPr>
                <w:rFonts w:ascii="Calibri" w:eastAsia="Calibri" w:hAnsi="Calibri" w:cs="Times New Roman"/>
                <w:sz w:val="18"/>
                <w:szCs w:val="20"/>
              </w:rPr>
            </w:pPr>
            <w:r w:rsidRPr="00B237C8">
              <w:rPr>
                <w:rFonts w:ascii="Calibri" w:eastAsia="Calibri" w:hAnsi="Calibri" w:cs="Times New Roman"/>
                <w:sz w:val="18"/>
                <w:szCs w:val="20"/>
              </w:rPr>
              <w:t>Formularz Ofertowy- według załącznika nr 3 do ogłoszenia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37C8" w:rsidRPr="00B237C8" w:rsidRDefault="00B237C8" w:rsidP="00B237C8">
            <w:pPr>
              <w:widowControl w:val="0"/>
              <w:suppressAutoHyphens/>
              <w:autoSpaceDE w:val="0"/>
              <w:snapToGrid w:val="0"/>
              <w:spacing w:after="0"/>
              <w:rPr>
                <w:rFonts w:ascii="Calibri" w:eastAsia="Times New Roman" w:hAnsi="Calibri" w:cs="Calibri"/>
                <w:sz w:val="24"/>
                <w:szCs w:val="24"/>
                <w:lang w:eastAsia="zh-CN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37C8" w:rsidRPr="00B237C8" w:rsidRDefault="00B237C8" w:rsidP="00B237C8">
            <w:pPr>
              <w:widowControl w:val="0"/>
              <w:suppressAutoHyphens/>
              <w:autoSpaceDE w:val="0"/>
              <w:snapToGrid w:val="0"/>
              <w:spacing w:after="0"/>
              <w:rPr>
                <w:rFonts w:ascii="Calibri" w:eastAsia="Times New Roman" w:hAnsi="Calibri" w:cs="Calibri"/>
                <w:sz w:val="24"/>
                <w:szCs w:val="24"/>
                <w:lang w:eastAsia="zh-CN"/>
              </w:rPr>
            </w:pPr>
          </w:p>
        </w:tc>
      </w:tr>
      <w:tr w:rsidR="00B237C8" w:rsidRPr="00B237C8" w:rsidTr="00372CDD"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237C8" w:rsidRPr="00B237C8" w:rsidRDefault="00B237C8" w:rsidP="00B237C8">
            <w:pPr>
              <w:widowControl w:val="0"/>
              <w:suppressAutoHyphens/>
              <w:autoSpaceDE w:val="0"/>
              <w:spacing w:after="0" w:line="240" w:lineRule="auto"/>
              <w:rPr>
                <w:rFonts w:ascii="Calibri" w:eastAsia="Times New Roman" w:hAnsi="Calibri" w:cs="Calibri"/>
                <w:bCs/>
                <w:sz w:val="18"/>
                <w:szCs w:val="20"/>
                <w:lang w:eastAsia="zh-CN"/>
              </w:rPr>
            </w:pPr>
            <w:r w:rsidRPr="00B237C8">
              <w:rPr>
                <w:rFonts w:ascii="Calibri" w:eastAsia="Times New Roman" w:hAnsi="Calibri" w:cs="Calibri"/>
                <w:bCs/>
                <w:sz w:val="18"/>
                <w:szCs w:val="20"/>
                <w:lang w:eastAsia="zh-CN"/>
              </w:rPr>
              <w:t>2</w:t>
            </w:r>
          </w:p>
        </w:tc>
        <w:tc>
          <w:tcPr>
            <w:tcW w:w="6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37C8" w:rsidRPr="00B237C8" w:rsidRDefault="00B237C8" w:rsidP="00B237C8">
            <w:pPr>
              <w:spacing w:after="0" w:line="240" w:lineRule="auto"/>
              <w:contextualSpacing/>
              <w:rPr>
                <w:rFonts w:ascii="Calibri" w:eastAsia="Calibri" w:hAnsi="Calibri" w:cs="Times New Roman"/>
                <w:sz w:val="18"/>
                <w:szCs w:val="20"/>
              </w:rPr>
            </w:pPr>
            <w:r w:rsidRPr="00B237C8">
              <w:rPr>
                <w:rFonts w:ascii="Calibri" w:eastAsia="Calibri" w:hAnsi="Calibri" w:cs="Times New Roman"/>
                <w:sz w:val="18"/>
                <w:szCs w:val="20"/>
              </w:rPr>
              <w:t>Formularz asortymentowo-cenowy- według załącznika nr 2 do ogłoszenia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37C8" w:rsidRPr="00B237C8" w:rsidRDefault="00B237C8" w:rsidP="00B237C8">
            <w:pPr>
              <w:widowControl w:val="0"/>
              <w:suppressAutoHyphens/>
              <w:autoSpaceDE w:val="0"/>
              <w:snapToGrid w:val="0"/>
              <w:spacing w:after="0"/>
              <w:rPr>
                <w:rFonts w:ascii="Calibri" w:eastAsia="Times New Roman" w:hAnsi="Calibri" w:cs="Calibri"/>
                <w:sz w:val="24"/>
                <w:szCs w:val="24"/>
                <w:lang w:eastAsia="zh-CN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37C8" w:rsidRPr="00B237C8" w:rsidRDefault="00B237C8" w:rsidP="00B237C8">
            <w:pPr>
              <w:widowControl w:val="0"/>
              <w:suppressAutoHyphens/>
              <w:autoSpaceDE w:val="0"/>
              <w:snapToGrid w:val="0"/>
              <w:spacing w:after="0"/>
              <w:rPr>
                <w:rFonts w:ascii="Calibri" w:eastAsia="Times New Roman" w:hAnsi="Calibri" w:cs="Calibri"/>
                <w:sz w:val="24"/>
                <w:szCs w:val="24"/>
                <w:lang w:eastAsia="zh-CN"/>
              </w:rPr>
            </w:pPr>
          </w:p>
        </w:tc>
      </w:tr>
      <w:tr w:rsidR="00B237C8" w:rsidRPr="00B237C8" w:rsidTr="00372CDD">
        <w:trPr>
          <w:trHeight w:val="495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237C8" w:rsidRPr="00B237C8" w:rsidRDefault="00B237C8" w:rsidP="00B237C8">
            <w:pPr>
              <w:rPr>
                <w:rFonts w:ascii="Calibri" w:eastAsia="Times New Roman" w:hAnsi="Calibri" w:cs="Times New Roman"/>
                <w:sz w:val="18"/>
                <w:szCs w:val="20"/>
                <w:lang w:eastAsia="pl-PL"/>
              </w:rPr>
            </w:pPr>
            <w:r w:rsidRPr="00B237C8">
              <w:rPr>
                <w:rFonts w:ascii="Calibri" w:eastAsia="Times New Roman" w:hAnsi="Calibri" w:cs="Times New Roman"/>
                <w:sz w:val="18"/>
                <w:szCs w:val="20"/>
                <w:lang w:eastAsia="pl-PL"/>
              </w:rPr>
              <w:t>3</w:t>
            </w:r>
          </w:p>
        </w:tc>
        <w:tc>
          <w:tcPr>
            <w:tcW w:w="6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37C8" w:rsidRPr="00B237C8" w:rsidRDefault="00B237C8" w:rsidP="00B237C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pl-PL"/>
              </w:rPr>
            </w:pPr>
            <w:r w:rsidRPr="00B237C8">
              <w:rPr>
                <w:rFonts w:ascii="Calibri" w:eastAsia="Times New Roman" w:hAnsi="Calibri" w:cs="Calibri"/>
                <w:sz w:val="18"/>
                <w:szCs w:val="20"/>
                <w:lang w:eastAsia="pl-PL"/>
              </w:rPr>
              <w:t>Zaświadczenie o wpisie Oferenta do Rejestru Podmiotów wykonujących działalność leczniczą.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37C8" w:rsidRPr="00B237C8" w:rsidRDefault="00B237C8" w:rsidP="00B237C8">
            <w:pPr>
              <w:widowControl w:val="0"/>
              <w:suppressAutoHyphens/>
              <w:autoSpaceDE w:val="0"/>
              <w:snapToGrid w:val="0"/>
              <w:spacing w:after="0"/>
              <w:rPr>
                <w:rFonts w:ascii="Calibri" w:eastAsia="Times New Roman" w:hAnsi="Calibri" w:cs="Calibri"/>
                <w:sz w:val="24"/>
                <w:szCs w:val="24"/>
                <w:lang w:eastAsia="zh-CN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37C8" w:rsidRPr="00B237C8" w:rsidRDefault="00B237C8" w:rsidP="00B237C8">
            <w:pPr>
              <w:widowControl w:val="0"/>
              <w:suppressAutoHyphens/>
              <w:autoSpaceDE w:val="0"/>
              <w:snapToGrid w:val="0"/>
              <w:spacing w:after="0"/>
              <w:rPr>
                <w:rFonts w:ascii="Calibri" w:eastAsia="Times New Roman" w:hAnsi="Calibri" w:cs="Calibri"/>
                <w:sz w:val="24"/>
                <w:szCs w:val="24"/>
                <w:lang w:eastAsia="zh-CN"/>
              </w:rPr>
            </w:pPr>
          </w:p>
        </w:tc>
      </w:tr>
      <w:tr w:rsidR="00B237C8" w:rsidRPr="00B237C8" w:rsidTr="00372CDD"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237C8" w:rsidRPr="00B237C8" w:rsidRDefault="00B237C8" w:rsidP="00B237C8">
            <w:pPr>
              <w:suppressAutoHyphens/>
              <w:spacing w:line="100" w:lineRule="atLeast"/>
              <w:rPr>
                <w:rFonts w:ascii="Calibri" w:eastAsia="Times New Roman" w:hAnsi="Calibri" w:cs="Times New Roman"/>
                <w:kern w:val="2"/>
                <w:sz w:val="18"/>
                <w:szCs w:val="20"/>
                <w:lang w:eastAsia="zh-CN" w:bidi="hi-IN"/>
              </w:rPr>
            </w:pPr>
            <w:r w:rsidRPr="00B237C8">
              <w:rPr>
                <w:rFonts w:ascii="Calibri" w:eastAsia="Times New Roman" w:hAnsi="Calibri" w:cs="Times New Roman"/>
                <w:kern w:val="2"/>
                <w:sz w:val="18"/>
                <w:szCs w:val="20"/>
                <w:lang w:eastAsia="zh-CN" w:bidi="hi-IN"/>
              </w:rPr>
              <w:t>4</w:t>
            </w:r>
          </w:p>
        </w:tc>
        <w:tc>
          <w:tcPr>
            <w:tcW w:w="6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37C8" w:rsidRPr="00B237C8" w:rsidRDefault="00B237C8" w:rsidP="00B237C8">
            <w:pPr>
              <w:widowControl w:val="0"/>
              <w:tabs>
                <w:tab w:val="left" w:pos="360"/>
              </w:tabs>
              <w:spacing w:after="0" w:line="240" w:lineRule="auto"/>
              <w:contextualSpacing/>
              <w:rPr>
                <w:rFonts w:ascii="Calibri" w:eastAsia="Calibri" w:hAnsi="Calibri" w:cs="Times New Roman"/>
                <w:sz w:val="18"/>
                <w:szCs w:val="20"/>
              </w:rPr>
            </w:pPr>
            <w:r w:rsidRPr="00B237C8">
              <w:rPr>
                <w:rFonts w:ascii="Calibri" w:eastAsia="Calibri" w:hAnsi="Calibri" w:cs="Arial Narrow"/>
                <w:sz w:val="18"/>
                <w:szCs w:val="20"/>
              </w:rPr>
              <w:t xml:space="preserve">Uwierzytelniona z oryginałem kopia zaświadczenia o wpisie do ewidencji prowadzonej przez Krajową Radę Diagnostów Laboratoryjnych lub oświadczenie Oferenta, że </w:t>
            </w:r>
            <w:proofErr w:type="spellStart"/>
            <w:r w:rsidRPr="00B237C8">
              <w:rPr>
                <w:rFonts w:ascii="Calibri" w:eastAsia="Calibri" w:hAnsi="Calibri" w:cs="Arial Narrow"/>
                <w:sz w:val="18"/>
                <w:szCs w:val="20"/>
              </w:rPr>
              <w:t>laboratorium</w:t>
            </w:r>
            <w:proofErr w:type="spellEnd"/>
            <w:r w:rsidRPr="00B237C8">
              <w:rPr>
                <w:rFonts w:ascii="Calibri" w:eastAsia="Calibri" w:hAnsi="Calibri" w:cs="Arial Narrow"/>
                <w:sz w:val="18"/>
                <w:szCs w:val="20"/>
              </w:rPr>
              <w:t xml:space="preserve"> wpisane jest do ewidencji Krajowej Rady Diagnostów Laboratoryjnych ze wskazaniem numeru wpisu.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37C8" w:rsidRPr="00B237C8" w:rsidRDefault="00B237C8" w:rsidP="00B237C8">
            <w:pPr>
              <w:widowControl w:val="0"/>
              <w:suppressAutoHyphens/>
              <w:autoSpaceDE w:val="0"/>
              <w:snapToGrid w:val="0"/>
              <w:spacing w:after="0"/>
              <w:rPr>
                <w:rFonts w:ascii="Calibri" w:eastAsia="Times New Roman" w:hAnsi="Calibri" w:cs="Calibri"/>
                <w:sz w:val="24"/>
                <w:szCs w:val="24"/>
                <w:lang w:eastAsia="zh-CN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37C8" w:rsidRPr="00B237C8" w:rsidRDefault="00B237C8" w:rsidP="00B237C8">
            <w:pPr>
              <w:widowControl w:val="0"/>
              <w:suppressAutoHyphens/>
              <w:autoSpaceDE w:val="0"/>
              <w:snapToGrid w:val="0"/>
              <w:spacing w:after="0"/>
              <w:rPr>
                <w:rFonts w:ascii="Calibri" w:eastAsia="Times New Roman" w:hAnsi="Calibri" w:cs="Calibri"/>
                <w:sz w:val="24"/>
                <w:szCs w:val="24"/>
                <w:lang w:eastAsia="zh-CN"/>
              </w:rPr>
            </w:pPr>
          </w:p>
        </w:tc>
      </w:tr>
      <w:tr w:rsidR="00B237C8" w:rsidRPr="00B237C8" w:rsidTr="00372CDD"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237C8" w:rsidRPr="00B237C8" w:rsidRDefault="00B237C8" w:rsidP="00B237C8">
            <w:pPr>
              <w:suppressAutoHyphens/>
              <w:spacing w:line="240" w:lineRule="auto"/>
              <w:rPr>
                <w:rFonts w:ascii="Calibri" w:eastAsia="Times New Roman" w:hAnsi="Calibri" w:cs="Times New Roman"/>
                <w:kern w:val="2"/>
                <w:sz w:val="18"/>
                <w:szCs w:val="20"/>
                <w:lang w:eastAsia="zh-CN" w:bidi="hi-IN"/>
              </w:rPr>
            </w:pPr>
            <w:r w:rsidRPr="00B237C8">
              <w:rPr>
                <w:rFonts w:ascii="Calibri" w:eastAsia="Times New Roman" w:hAnsi="Calibri" w:cs="Times New Roman"/>
                <w:kern w:val="2"/>
                <w:sz w:val="18"/>
                <w:szCs w:val="20"/>
                <w:lang w:eastAsia="zh-CN" w:bidi="hi-IN"/>
              </w:rPr>
              <w:t>5</w:t>
            </w:r>
          </w:p>
        </w:tc>
        <w:tc>
          <w:tcPr>
            <w:tcW w:w="6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37C8" w:rsidRPr="00B237C8" w:rsidRDefault="00B237C8" w:rsidP="00B237C8">
            <w:pPr>
              <w:suppressAutoHyphens/>
              <w:spacing w:line="100" w:lineRule="atLeast"/>
              <w:rPr>
                <w:rFonts w:ascii="Calibri" w:eastAsia="Times New Roman" w:hAnsi="Calibri" w:cs="Times New Roman"/>
                <w:kern w:val="2"/>
                <w:sz w:val="18"/>
                <w:szCs w:val="20"/>
                <w:lang w:eastAsia="zh-CN" w:bidi="hi-IN"/>
              </w:rPr>
            </w:pPr>
            <w:r w:rsidRPr="00B237C8">
              <w:rPr>
                <w:rFonts w:ascii="Calibri" w:eastAsia="Times New Roman" w:hAnsi="Calibri" w:cs="Arial Narrow"/>
                <w:kern w:val="2"/>
                <w:sz w:val="18"/>
                <w:szCs w:val="20"/>
                <w:lang w:eastAsia="zh-CN" w:bidi="hi-IN"/>
              </w:rPr>
              <w:t>Aktualny (nie starszy niż 6 miesięcy) odpis z Krajowego Rejestru Sądowego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37C8" w:rsidRPr="00B237C8" w:rsidRDefault="00B237C8" w:rsidP="00B237C8">
            <w:pPr>
              <w:widowControl w:val="0"/>
              <w:suppressAutoHyphens/>
              <w:autoSpaceDE w:val="0"/>
              <w:snapToGrid w:val="0"/>
              <w:spacing w:after="0"/>
              <w:rPr>
                <w:rFonts w:ascii="Calibri" w:eastAsia="Times New Roman" w:hAnsi="Calibri" w:cs="Calibri"/>
                <w:sz w:val="24"/>
                <w:szCs w:val="24"/>
                <w:lang w:eastAsia="zh-CN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37C8" w:rsidRPr="00B237C8" w:rsidRDefault="00B237C8" w:rsidP="00B237C8">
            <w:pPr>
              <w:widowControl w:val="0"/>
              <w:suppressAutoHyphens/>
              <w:autoSpaceDE w:val="0"/>
              <w:snapToGrid w:val="0"/>
              <w:spacing w:after="0"/>
              <w:rPr>
                <w:rFonts w:ascii="Calibri" w:eastAsia="Times New Roman" w:hAnsi="Calibri" w:cs="Calibri"/>
                <w:sz w:val="24"/>
                <w:szCs w:val="24"/>
                <w:lang w:eastAsia="zh-CN"/>
              </w:rPr>
            </w:pPr>
          </w:p>
        </w:tc>
      </w:tr>
      <w:tr w:rsidR="00B237C8" w:rsidRPr="00B237C8" w:rsidTr="00372CDD">
        <w:trPr>
          <w:trHeight w:val="52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237C8" w:rsidRPr="00B237C8" w:rsidRDefault="00B237C8" w:rsidP="00B237C8">
            <w:pPr>
              <w:suppressAutoHyphens/>
              <w:spacing w:line="240" w:lineRule="auto"/>
              <w:rPr>
                <w:rFonts w:ascii="Calibri" w:eastAsia="Times New Roman" w:hAnsi="Calibri" w:cs="Times New Roman"/>
                <w:kern w:val="2"/>
                <w:sz w:val="18"/>
                <w:szCs w:val="20"/>
                <w:lang w:eastAsia="zh-CN" w:bidi="hi-IN"/>
              </w:rPr>
            </w:pPr>
            <w:r w:rsidRPr="00B237C8">
              <w:rPr>
                <w:rFonts w:ascii="Calibri" w:eastAsia="Times New Roman" w:hAnsi="Calibri" w:cs="Times New Roman"/>
                <w:kern w:val="2"/>
                <w:sz w:val="18"/>
                <w:szCs w:val="20"/>
                <w:lang w:eastAsia="zh-CN" w:bidi="hi-IN"/>
              </w:rPr>
              <w:t>6</w:t>
            </w:r>
          </w:p>
        </w:tc>
        <w:tc>
          <w:tcPr>
            <w:tcW w:w="6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237C8" w:rsidRPr="00B237C8" w:rsidRDefault="00B237C8" w:rsidP="00B237C8">
            <w:pPr>
              <w:suppressAutoHyphens/>
              <w:spacing w:line="100" w:lineRule="atLeast"/>
              <w:rPr>
                <w:rFonts w:ascii="Calibri" w:eastAsia="Times New Roman" w:hAnsi="Calibri" w:cs="Times New Roman"/>
                <w:kern w:val="2"/>
                <w:sz w:val="18"/>
                <w:szCs w:val="20"/>
                <w:lang w:eastAsia="zh-CN" w:bidi="hi-IN"/>
              </w:rPr>
            </w:pPr>
            <w:r w:rsidRPr="00B237C8">
              <w:rPr>
                <w:rFonts w:ascii="Calibri" w:eastAsia="Times New Roman" w:hAnsi="Calibri" w:cs="Calibri"/>
                <w:kern w:val="2"/>
                <w:sz w:val="18"/>
                <w:szCs w:val="20"/>
                <w:lang w:eastAsia="zh-CN" w:bidi="hi-IN"/>
              </w:rPr>
              <w:t>Pełnomocnictwo dla osoby podpisującej ofertę, jeżeli Ofertę podpasuje pełnomocnik.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37C8" w:rsidRPr="00B237C8" w:rsidRDefault="00B237C8" w:rsidP="00B237C8">
            <w:pPr>
              <w:widowControl w:val="0"/>
              <w:suppressAutoHyphens/>
              <w:autoSpaceDE w:val="0"/>
              <w:snapToGrid w:val="0"/>
              <w:spacing w:after="0"/>
              <w:rPr>
                <w:rFonts w:ascii="Calibri" w:eastAsia="Times New Roman" w:hAnsi="Calibri" w:cs="Calibri"/>
                <w:sz w:val="24"/>
                <w:szCs w:val="24"/>
                <w:lang w:eastAsia="zh-CN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37C8" w:rsidRPr="00B237C8" w:rsidRDefault="00B237C8" w:rsidP="00B237C8">
            <w:pPr>
              <w:widowControl w:val="0"/>
              <w:suppressAutoHyphens/>
              <w:autoSpaceDE w:val="0"/>
              <w:snapToGrid w:val="0"/>
              <w:spacing w:after="0"/>
              <w:rPr>
                <w:rFonts w:ascii="Calibri" w:eastAsia="Times New Roman" w:hAnsi="Calibri" w:cs="Calibri"/>
                <w:sz w:val="24"/>
                <w:szCs w:val="24"/>
                <w:lang w:eastAsia="zh-CN"/>
              </w:rPr>
            </w:pPr>
          </w:p>
        </w:tc>
      </w:tr>
      <w:tr w:rsidR="00B237C8" w:rsidRPr="00B237C8" w:rsidTr="00372CDD">
        <w:trPr>
          <w:trHeight w:val="61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237C8" w:rsidRPr="00B237C8" w:rsidRDefault="00B237C8" w:rsidP="00B237C8">
            <w:pPr>
              <w:suppressAutoHyphens/>
              <w:spacing w:line="240" w:lineRule="auto"/>
              <w:rPr>
                <w:rFonts w:ascii="Calibri" w:eastAsia="Times New Roman" w:hAnsi="Calibri" w:cs="Times New Roman"/>
                <w:kern w:val="2"/>
                <w:sz w:val="18"/>
                <w:szCs w:val="20"/>
                <w:lang w:eastAsia="zh-CN" w:bidi="hi-IN"/>
              </w:rPr>
            </w:pPr>
            <w:r w:rsidRPr="00B237C8">
              <w:rPr>
                <w:rFonts w:ascii="Calibri" w:eastAsia="Times New Roman" w:hAnsi="Calibri" w:cs="Times New Roman"/>
                <w:kern w:val="2"/>
                <w:sz w:val="18"/>
                <w:szCs w:val="20"/>
                <w:lang w:eastAsia="zh-CN" w:bidi="hi-IN"/>
              </w:rPr>
              <w:t>7</w:t>
            </w:r>
          </w:p>
        </w:tc>
        <w:tc>
          <w:tcPr>
            <w:tcW w:w="6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237C8" w:rsidRPr="00B237C8" w:rsidRDefault="00B237C8" w:rsidP="00B237C8">
            <w:pPr>
              <w:widowControl w:val="0"/>
              <w:suppressAutoHyphens/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pl-PL"/>
              </w:rPr>
            </w:pPr>
            <w:r w:rsidRPr="00B237C8">
              <w:rPr>
                <w:rFonts w:ascii="Calibri" w:eastAsia="Times New Roman" w:hAnsi="Calibri" w:cs="Arial Narrow"/>
                <w:color w:val="000000"/>
                <w:sz w:val="18"/>
                <w:szCs w:val="20"/>
                <w:lang w:eastAsia="pl-PL"/>
              </w:rPr>
              <w:t xml:space="preserve">Wykaz osób i kwalifikacji zawodowych pracowników – załącznik nr 4 </w:t>
            </w:r>
            <w:r w:rsidRPr="00B237C8">
              <w:rPr>
                <w:rFonts w:ascii="Calibri" w:eastAsia="Times New Roman" w:hAnsi="Calibri" w:cs="Arial Narrow"/>
                <w:color w:val="000000"/>
                <w:sz w:val="18"/>
                <w:szCs w:val="20"/>
                <w:lang w:eastAsia="pl-PL"/>
              </w:rPr>
              <w:br/>
              <w:t>do ogłoszenia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37C8" w:rsidRPr="00B237C8" w:rsidRDefault="00B237C8" w:rsidP="00B237C8">
            <w:pPr>
              <w:widowControl w:val="0"/>
              <w:suppressAutoHyphens/>
              <w:autoSpaceDE w:val="0"/>
              <w:snapToGrid w:val="0"/>
              <w:spacing w:after="0"/>
              <w:rPr>
                <w:rFonts w:ascii="Calibri" w:eastAsia="Times New Roman" w:hAnsi="Calibri" w:cs="Calibri"/>
                <w:sz w:val="24"/>
                <w:szCs w:val="24"/>
                <w:lang w:eastAsia="zh-CN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37C8" w:rsidRPr="00B237C8" w:rsidRDefault="00B237C8" w:rsidP="00B237C8">
            <w:pPr>
              <w:widowControl w:val="0"/>
              <w:suppressAutoHyphens/>
              <w:autoSpaceDE w:val="0"/>
              <w:snapToGrid w:val="0"/>
              <w:spacing w:after="0"/>
              <w:rPr>
                <w:rFonts w:ascii="Calibri" w:eastAsia="Times New Roman" w:hAnsi="Calibri" w:cs="Calibri"/>
                <w:sz w:val="24"/>
                <w:szCs w:val="24"/>
                <w:lang w:eastAsia="zh-CN"/>
              </w:rPr>
            </w:pPr>
          </w:p>
        </w:tc>
      </w:tr>
      <w:tr w:rsidR="00B237C8" w:rsidRPr="00B237C8" w:rsidTr="00372CDD">
        <w:trPr>
          <w:trHeight w:val="61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237C8" w:rsidRPr="00B237C8" w:rsidRDefault="00B237C8" w:rsidP="00B237C8">
            <w:pPr>
              <w:suppressAutoHyphens/>
              <w:spacing w:line="240" w:lineRule="auto"/>
              <w:rPr>
                <w:rFonts w:ascii="Calibri" w:eastAsia="Times New Roman" w:hAnsi="Calibri" w:cs="Times New Roman"/>
                <w:kern w:val="2"/>
                <w:sz w:val="18"/>
                <w:szCs w:val="20"/>
                <w:lang w:eastAsia="zh-CN" w:bidi="hi-IN"/>
              </w:rPr>
            </w:pPr>
            <w:r w:rsidRPr="00B237C8">
              <w:rPr>
                <w:rFonts w:ascii="Calibri" w:eastAsia="Times New Roman" w:hAnsi="Calibri" w:cs="Times New Roman"/>
                <w:kern w:val="2"/>
                <w:sz w:val="18"/>
                <w:szCs w:val="20"/>
                <w:lang w:eastAsia="zh-CN" w:bidi="hi-IN"/>
              </w:rPr>
              <w:t>8</w:t>
            </w:r>
          </w:p>
        </w:tc>
        <w:tc>
          <w:tcPr>
            <w:tcW w:w="6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237C8" w:rsidRPr="00B237C8" w:rsidRDefault="00B237C8" w:rsidP="00B237C8">
            <w:pPr>
              <w:rPr>
                <w:rFonts w:ascii="Calibri" w:eastAsia="Times New Roman" w:hAnsi="Calibri" w:cs="Times New Roman"/>
                <w:sz w:val="18"/>
                <w:szCs w:val="20"/>
                <w:lang w:eastAsia="pl-PL"/>
              </w:rPr>
            </w:pPr>
            <w:r w:rsidRPr="00B237C8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pl-PL"/>
              </w:rPr>
              <w:t xml:space="preserve">Oświadczenie Oferenta, że posiada odpowiednie warunki lokalowe oraz wykaz wyposażenia w aparaturę i sprzęt medyczny </w:t>
            </w:r>
            <w:r w:rsidRPr="00B237C8">
              <w:rPr>
                <w:rFonts w:ascii="Calibri" w:eastAsia="Times New Roman" w:hAnsi="Calibri" w:cs="Times New Roman"/>
                <w:sz w:val="18"/>
                <w:szCs w:val="20"/>
                <w:lang w:eastAsia="pl-PL"/>
              </w:rPr>
              <w:t>–</w:t>
            </w:r>
            <w:r w:rsidRPr="00B237C8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pl-PL"/>
              </w:rPr>
              <w:t>załącznik nr 5 do ogłoszenia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37C8" w:rsidRPr="00B237C8" w:rsidRDefault="00B237C8" w:rsidP="00B237C8">
            <w:pPr>
              <w:widowControl w:val="0"/>
              <w:suppressAutoHyphens/>
              <w:autoSpaceDE w:val="0"/>
              <w:snapToGrid w:val="0"/>
              <w:spacing w:after="0"/>
              <w:rPr>
                <w:rFonts w:ascii="Calibri" w:eastAsia="Times New Roman" w:hAnsi="Calibri" w:cs="Calibri"/>
                <w:sz w:val="24"/>
                <w:szCs w:val="24"/>
                <w:lang w:eastAsia="zh-CN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37C8" w:rsidRPr="00B237C8" w:rsidRDefault="00B237C8" w:rsidP="00B237C8">
            <w:pPr>
              <w:widowControl w:val="0"/>
              <w:suppressAutoHyphens/>
              <w:autoSpaceDE w:val="0"/>
              <w:snapToGrid w:val="0"/>
              <w:spacing w:after="0"/>
              <w:rPr>
                <w:rFonts w:ascii="Calibri" w:eastAsia="Times New Roman" w:hAnsi="Calibri" w:cs="Calibri"/>
                <w:sz w:val="24"/>
                <w:szCs w:val="24"/>
                <w:lang w:eastAsia="zh-CN"/>
              </w:rPr>
            </w:pPr>
          </w:p>
        </w:tc>
      </w:tr>
      <w:tr w:rsidR="00B237C8" w:rsidRPr="00B237C8" w:rsidTr="00372CDD">
        <w:trPr>
          <w:trHeight w:val="61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237C8" w:rsidRPr="00B237C8" w:rsidRDefault="00B237C8" w:rsidP="00B237C8">
            <w:pPr>
              <w:suppressAutoHyphens/>
              <w:spacing w:line="240" w:lineRule="auto"/>
              <w:rPr>
                <w:rFonts w:ascii="Calibri" w:eastAsia="Times New Roman" w:hAnsi="Calibri" w:cs="Times New Roman"/>
                <w:kern w:val="2"/>
                <w:sz w:val="18"/>
                <w:szCs w:val="20"/>
                <w:lang w:eastAsia="zh-CN" w:bidi="hi-IN"/>
              </w:rPr>
            </w:pPr>
            <w:r w:rsidRPr="00B237C8">
              <w:rPr>
                <w:rFonts w:ascii="Calibri" w:eastAsia="Times New Roman" w:hAnsi="Calibri" w:cs="Times New Roman"/>
                <w:kern w:val="2"/>
                <w:sz w:val="18"/>
                <w:szCs w:val="20"/>
                <w:lang w:eastAsia="zh-CN" w:bidi="hi-IN"/>
              </w:rPr>
              <w:t>9</w:t>
            </w:r>
          </w:p>
        </w:tc>
        <w:tc>
          <w:tcPr>
            <w:tcW w:w="6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237C8" w:rsidRPr="00B237C8" w:rsidRDefault="00B237C8" w:rsidP="00B237C8">
            <w:pPr>
              <w:spacing w:after="0" w:line="240" w:lineRule="auto"/>
              <w:ind w:right="-284"/>
              <w:contextualSpacing/>
              <w:rPr>
                <w:rFonts w:ascii="Calibri" w:eastAsia="Calibri" w:hAnsi="Calibri" w:cs="Times New Roman"/>
                <w:sz w:val="18"/>
                <w:szCs w:val="20"/>
              </w:rPr>
            </w:pPr>
            <w:r w:rsidRPr="00B237C8">
              <w:rPr>
                <w:rFonts w:ascii="Calibri" w:eastAsia="Calibri" w:hAnsi="Calibri" w:cs="Times New Roman"/>
                <w:sz w:val="18"/>
                <w:szCs w:val="20"/>
              </w:rPr>
              <w:t>Uwierzytelniona</w:t>
            </w:r>
            <w:r w:rsidRPr="00B237C8">
              <w:rPr>
                <w:rFonts w:ascii="Calibri" w:eastAsia="Calibri" w:hAnsi="Calibri" w:cs="Arial Narrow"/>
                <w:sz w:val="18"/>
                <w:szCs w:val="20"/>
              </w:rPr>
              <w:t xml:space="preserve"> z oryginałem</w:t>
            </w:r>
            <w:r w:rsidRPr="00B237C8">
              <w:rPr>
                <w:rFonts w:ascii="Calibri" w:eastAsia="Calibri" w:hAnsi="Calibri" w:cs="Times New Roman"/>
                <w:sz w:val="18"/>
                <w:szCs w:val="20"/>
              </w:rPr>
              <w:t xml:space="preserve"> kopia aktualnej polisy OC, potwierdzająca zawarcie </w:t>
            </w:r>
            <w:proofErr w:type="spellStart"/>
            <w:r w:rsidRPr="00B237C8">
              <w:rPr>
                <w:rFonts w:ascii="Calibri" w:eastAsia="Calibri" w:hAnsi="Calibri" w:cs="Times New Roman"/>
                <w:sz w:val="18"/>
                <w:szCs w:val="20"/>
              </w:rPr>
              <w:t>umowy</w:t>
            </w:r>
            <w:proofErr w:type="spellEnd"/>
            <w:r w:rsidRPr="00B237C8">
              <w:rPr>
                <w:rFonts w:ascii="Calibri" w:eastAsia="Calibri" w:hAnsi="Calibri" w:cs="Times New Roman"/>
                <w:sz w:val="18"/>
                <w:szCs w:val="20"/>
              </w:rPr>
              <w:t xml:space="preserve"> ubezpieczenia z tytułu odpowiedzialności cywilnej Oferenta w wysokości nie niższej niż wynikająca z Rozporządzenia Ministra Finansów z dnia 29.04.2019 r. w sprawie obowiązkowego ubezpieczenia od odpowiedzialności cywilnej podmiotu wykonującego działalność leczniczą, o której mowa w art. 8 pkt. 1 lit. b i pkt. 2 ustawy, tj.:  75 000 euro w odniesieniu do jednego zdarzenia i 350 000 euro w odniesieniu do wszystkich zdarzeń lub oświadczenie Oferenta, że najpóźniej w dniu podpisania </w:t>
            </w:r>
            <w:proofErr w:type="spellStart"/>
            <w:r w:rsidRPr="00B237C8">
              <w:rPr>
                <w:rFonts w:ascii="Calibri" w:eastAsia="Calibri" w:hAnsi="Calibri" w:cs="Times New Roman"/>
                <w:sz w:val="18"/>
                <w:szCs w:val="20"/>
              </w:rPr>
              <w:t>umowy</w:t>
            </w:r>
            <w:proofErr w:type="spellEnd"/>
            <w:r w:rsidRPr="00B237C8">
              <w:rPr>
                <w:rFonts w:ascii="Calibri" w:eastAsia="Calibri" w:hAnsi="Calibri" w:cs="Times New Roman"/>
                <w:sz w:val="18"/>
                <w:szCs w:val="20"/>
              </w:rPr>
              <w:t xml:space="preserve"> przedstawi Udzielającemu Zamówienie kopię przedmiotowego dokumentu w wysokości nie niższej niż opis powyżej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37C8" w:rsidRPr="00B237C8" w:rsidRDefault="00B237C8" w:rsidP="00B237C8">
            <w:pPr>
              <w:widowControl w:val="0"/>
              <w:suppressAutoHyphens/>
              <w:autoSpaceDE w:val="0"/>
              <w:snapToGrid w:val="0"/>
              <w:spacing w:after="0"/>
              <w:rPr>
                <w:rFonts w:ascii="Calibri" w:eastAsia="Times New Roman" w:hAnsi="Calibri" w:cs="Calibri"/>
                <w:sz w:val="24"/>
                <w:szCs w:val="24"/>
                <w:lang w:eastAsia="zh-CN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37C8" w:rsidRPr="00B237C8" w:rsidRDefault="00B237C8" w:rsidP="00B237C8">
            <w:pPr>
              <w:widowControl w:val="0"/>
              <w:suppressAutoHyphens/>
              <w:autoSpaceDE w:val="0"/>
              <w:snapToGrid w:val="0"/>
              <w:spacing w:after="0"/>
              <w:rPr>
                <w:rFonts w:ascii="Calibri" w:eastAsia="Times New Roman" w:hAnsi="Calibri" w:cs="Calibri"/>
                <w:sz w:val="24"/>
                <w:szCs w:val="24"/>
                <w:lang w:eastAsia="zh-CN"/>
              </w:rPr>
            </w:pPr>
          </w:p>
        </w:tc>
      </w:tr>
      <w:tr w:rsidR="00B237C8" w:rsidRPr="00B237C8" w:rsidTr="00372CDD">
        <w:trPr>
          <w:trHeight w:val="61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237C8" w:rsidRPr="00B237C8" w:rsidRDefault="00B237C8" w:rsidP="00B237C8">
            <w:pPr>
              <w:suppressAutoHyphens/>
              <w:spacing w:line="240" w:lineRule="auto"/>
              <w:rPr>
                <w:rFonts w:ascii="Calibri" w:eastAsia="Times New Roman" w:hAnsi="Calibri" w:cs="Times New Roman"/>
                <w:kern w:val="2"/>
                <w:sz w:val="18"/>
                <w:szCs w:val="20"/>
                <w:lang w:eastAsia="zh-CN" w:bidi="hi-IN"/>
              </w:rPr>
            </w:pPr>
            <w:r w:rsidRPr="00B237C8">
              <w:rPr>
                <w:rFonts w:ascii="Calibri" w:eastAsia="Times New Roman" w:hAnsi="Calibri" w:cs="Times New Roman"/>
                <w:kern w:val="2"/>
                <w:sz w:val="18"/>
                <w:szCs w:val="20"/>
                <w:lang w:eastAsia="zh-CN" w:bidi="hi-IN"/>
              </w:rPr>
              <w:t>10</w:t>
            </w:r>
          </w:p>
        </w:tc>
        <w:tc>
          <w:tcPr>
            <w:tcW w:w="6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237C8" w:rsidRPr="00B237C8" w:rsidRDefault="00B237C8" w:rsidP="00B237C8">
            <w:pPr>
              <w:spacing w:after="0" w:line="240" w:lineRule="auto"/>
              <w:contextualSpacing/>
              <w:rPr>
                <w:rFonts w:ascii="Calibri" w:eastAsia="Calibri" w:hAnsi="Calibri" w:cs="Times New Roman"/>
                <w:sz w:val="18"/>
                <w:szCs w:val="20"/>
              </w:rPr>
            </w:pPr>
            <w:r w:rsidRPr="00B237C8">
              <w:rPr>
                <w:rFonts w:ascii="Calibri" w:eastAsia="Calibri" w:hAnsi="Calibri" w:cs="Times New Roman"/>
                <w:sz w:val="18"/>
                <w:szCs w:val="20"/>
              </w:rPr>
              <w:t xml:space="preserve">Aktualny certyfikat/y potwierdzający/e udział w kontroli zewnątrz laboratoryjnej dla wskazanych pakietu wskazanego w Formularzu asortymentowo-cenowym 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37C8" w:rsidRPr="00B237C8" w:rsidRDefault="00B237C8" w:rsidP="00B237C8">
            <w:pPr>
              <w:widowControl w:val="0"/>
              <w:suppressAutoHyphens/>
              <w:autoSpaceDE w:val="0"/>
              <w:snapToGrid w:val="0"/>
              <w:spacing w:after="0"/>
              <w:rPr>
                <w:rFonts w:ascii="Calibri" w:eastAsia="Times New Roman" w:hAnsi="Calibri" w:cs="Calibri"/>
                <w:sz w:val="24"/>
                <w:szCs w:val="24"/>
                <w:lang w:eastAsia="zh-CN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37C8" w:rsidRPr="00B237C8" w:rsidRDefault="00B237C8" w:rsidP="00B237C8">
            <w:pPr>
              <w:widowControl w:val="0"/>
              <w:suppressAutoHyphens/>
              <w:autoSpaceDE w:val="0"/>
              <w:snapToGrid w:val="0"/>
              <w:spacing w:after="0"/>
              <w:rPr>
                <w:rFonts w:ascii="Calibri" w:eastAsia="Times New Roman" w:hAnsi="Calibri" w:cs="Calibri"/>
                <w:sz w:val="24"/>
                <w:szCs w:val="24"/>
                <w:lang w:eastAsia="zh-CN"/>
              </w:rPr>
            </w:pPr>
          </w:p>
        </w:tc>
      </w:tr>
      <w:tr w:rsidR="00B237C8" w:rsidRPr="00B237C8" w:rsidTr="00372CDD">
        <w:trPr>
          <w:trHeight w:val="61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237C8" w:rsidRPr="00B237C8" w:rsidRDefault="00B237C8" w:rsidP="00B237C8">
            <w:pPr>
              <w:suppressAutoHyphens/>
              <w:spacing w:line="240" w:lineRule="auto"/>
              <w:rPr>
                <w:rFonts w:ascii="Calibri" w:eastAsia="Times New Roman" w:hAnsi="Calibri" w:cs="Times New Roman"/>
                <w:kern w:val="2"/>
                <w:sz w:val="18"/>
                <w:szCs w:val="20"/>
                <w:lang w:eastAsia="zh-CN" w:bidi="hi-IN"/>
              </w:rPr>
            </w:pPr>
            <w:r w:rsidRPr="00B237C8">
              <w:rPr>
                <w:rFonts w:ascii="Calibri" w:eastAsia="Times New Roman" w:hAnsi="Calibri" w:cs="Times New Roman"/>
                <w:kern w:val="2"/>
                <w:sz w:val="18"/>
                <w:szCs w:val="20"/>
                <w:lang w:eastAsia="zh-CN" w:bidi="hi-IN"/>
              </w:rPr>
              <w:t>11</w:t>
            </w:r>
          </w:p>
        </w:tc>
        <w:tc>
          <w:tcPr>
            <w:tcW w:w="6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237C8" w:rsidRPr="00B237C8" w:rsidRDefault="00B237C8" w:rsidP="00B237C8">
            <w:pPr>
              <w:spacing w:after="0" w:line="240" w:lineRule="auto"/>
              <w:ind w:right="-284"/>
              <w:contextualSpacing/>
              <w:jc w:val="both"/>
              <w:rPr>
                <w:rFonts w:ascii="Calibri" w:eastAsia="Calibri" w:hAnsi="Calibri" w:cs="Times New Roman"/>
                <w:sz w:val="18"/>
                <w:szCs w:val="20"/>
              </w:rPr>
            </w:pPr>
            <w:r w:rsidRPr="00B237C8">
              <w:rPr>
                <w:rFonts w:ascii="Calibri" w:eastAsia="Calibri" w:hAnsi="Calibri" w:cs="Times New Roman"/>
                <w:sz w:val="18"/>
                <w:szCs w:val="20"/>
              </w:rPr>
              <w:t xml:space="preserve">Oświadczenie o udziale w kontroli </w:t>
            </w:r>
            <w:proofErr w:type="spellStart"/>
            <w:r w:rsidRPr="00B237C8">
              <w:rPr>
                <w:rFonts w:ascii="Calibri" w:eastAsia="Calibri" w:hAnsi="Calibri" w:cs="Times New Roman"/>
                <w:sz w:val="18"/>
                <w:szCs w:val="20"/>
              </w:rPr>
              <w:t>zewnątrzlaboratoryjnej</w:t>
            </w:r>
            <w:proofErr w:type="spellEnd"/>
            <w:r w:rsidRPr="00B237C8">
              <w:rPr>
                <w:rFonts w:ascii="Calibri" w:eastAsia="Calibri" w:hAnsi="Calibri" w:cs="Times New Roman"/>
                <w:sz w:val="18"/>
                <w:szCs w:val="20"/>
              </w:rPr>
              <w:t xml:space="preserve"> dla  oznaczenia wskazanego w  formularzu asortymentowo-cenowym dla wybranego pakietu – </w:t>
            </w:r>
            <w:r w:rsidRPr="00B237C8">
              <w:rPr>
                <w:rFonts w:ascii="Calibri" w:eastAsia="Calibri" w:hAnsi="Calibri" w:cs="Times New Roman"/>
                <w:sz w:val="18"/>
                <w:szCs w:val="20"/>
              </w:rPr>
              <w:br/>
              <w:t>według załącznika nr 10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37C8" w:rsidRPr="00B237C8" w:rsidRDefault="00B237C8" w:rsidP="00B237C8">
            <w:pPr>
              <w:widowControl w:val="0"/>
              <w:suppressAutoHyphens/>
              <w:autoSpaceDE w:val="0"/>
              <w:snapToGrid w:val="0"/>
              <w:spacing w:after="0"/>
              <w:rPr>
                <w:rFonts w:ascii="Calibri" w:eastAsia="Times New Roman" w:hAnsi="Calibri" w:cs="Calibri"/>
                <w:sz w:val="24"/>
                <w:szCs w:val="24"/>
                <w:lang w:eastAsia="zh-CN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37C8" w:rsidRPr="00B237C8" w:rsidRDefault="00B237C8" w:rsidP="00B237C8">
            <w:pPr>
              <w:widowControl w:val="0"/>
              <w:suppressAutoHyphens/>
              <w:autoSpaceDE w:val="0"/>
              <w:snapToGrid w:val="0"/>
              <w:spacing w:after="0"/>
              <w:rPr>
                <w:rFonts w:ascii="Calibri" w:eastAsia="Times New Roman" w:hAnsi="Calibri" w:cs="Calibri"/>
                <w:sz w:val="24"/>
                <w:szCs w:val="24"/>
                <w:lang w:eastAsia="zh-CN"/>
              </w:rPr>
            </w:pPr>
          </w:p>
        </w:tc>
      </w:tr>
      <w:tr w:rsidR="00B237C8" w:rsidRPr="00B237C8" w:rsidTr="00372CDD">
        <w:trPr>
          <w:trHeight w:val="619"/>
        </w:trPr>
        <w:tc>
          <w:tcPr>
            <w:tcW w:w="575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B237C8" w:rsidRPr="00B237C8" w:rsidRDefault="00B237C8" w:rsidP="00B237C8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kern w:val="2"/>
                <w:sz w:val="18"/>
                <w:szCs w:val="20"/>
                <w:lang w:eastAsia="zh-CN" w:bidi="hi-IN"/>
              </w:rPr>
            </w:pPr>
            <w:r w:rsidRPr="00B237C8">
              <w:rPr>
                <w:rFonts w:ascii="Calibri" w:eastAsia="Times New Roman" w:hAnsi="Calibri" w:cs="Times New Roman"/>
                <w:kern w:val="2"/>
                <w:sz w:val="18"/>
                <w:szCs w:val="20"/>
                <w:lang w:eastAsia="zh-CN" w:bidi="hi-IN"/>
              </w:rPr>
              <w:t>12.</w:t>
            </w:r>
          </w:p>
        </w:tc>
        <w:tc>
          <w:tcPr>
            <w:tcW w:w="6826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B237C8" w:rsidRPr="00B237C8" w:rsidRDefault="00B237C8" w:rsidP="00B237C8">
            <w:pPr>
              <w:spacing w:after="0" w:line="240" w:lineRule="auto"/>
              <w:ind w:right="-284"/>
              <w:contextualSpacing/>
              <w:rPr>
                <w:rFonts w:ascii="Calibri" w:eastAsia="Calibri" w:hAnsi="Calibri" w:cs="Times New Roman"/>
                <w:sz w:val="18"/>
                <w:szCs w:val="20"/>
              </w:rPr>
            </w:pPr>
            <w:r w:rsidRPr="00B237C8">
              <w:rPr>
                <w:rFonts w:ascii="Calibri" w:eastAsia="Calibri" w:hAnsi="Calibri" w:cs="Times New Roman"/>
                <w:sz w:val="18"/>
                <w:szCs w:val="20"/>
              </w:rPr>
              <w:t>Zgoda na przetwarzanie danych osobowych (załącznik nr 6 do ogłoszenia)</w:t>
            </w:r>
          </w:p>
        </w:tc>
        <w:tc>
          <w:tcPr>
            <w:tcW w:w="843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B237C8" w:rsidRPr="00B237C8" w:rsidRDefault="00B237C8" w:rsidP="00B237C8">
            <w:pPr>
              <w:widowControl w:val="0"/>
              <w:suppressAutoHyphens/>
              <w:autoSpaceDE w:val="0"/>
              <w:snapToGrid w:val="0"/>
              <w:spacing w:after="0"/>
              <w:rPr>
                <w:rFonts w:ascii="Calibri" w:eastAsia="Times New Roman" w:hAnsi="Calibri" w:cs="Calibri"/>
                <w:sz w:val="24"/>
                <w:szCs w:val="24"/>
                <w:lang w:eastAsia="zh-CN"/>
              </w:rPr>
            </w:pPr>
          </w:p>
        </w:tc>
        <w:tc>
          <w:tcPr>
            <w:tcW w:w="852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237C8" w:rsidRPr="00B237C8" w:rsidRDefault="00B237C8" w:rsidP="00B237C8">
            <w:pPr>
              <w:widowControl w:val="0"/>
              <w:suppressAutoHyphens/>
              <w:autoSpaceDE w:val="0"/>
              <w:snapToGrid w:val="0"/>
              <w:spacing w:after="0"/>
              <w:rPr>
                <w:rFonts w:ascii="Calibri" w:eastAsia="Times New Roman" w:hAnsi="Calibri" w:cs="Calibri"/>
                <w:sz w:val="24"/>
                <w:szCs w:val="24"/>
                <w:lang w:eastAsia="zh-CN"/>
              </w:rPr>
            </w:pPr>
          </w:p>
        </w:tc>
      </w:tr>
      <w:tr w:rsidR="00B237C8" w:rsidRPr="00B237C8" w:rsidTr="00372CDD">
        <w:trPr>
          <w:trHeight w:val="619"/>
        </w:trPr>
        <w:tc>
          <w:tcPr>
            <w:tcW w:w="57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B237C8" w:rsidRPr="00B237C8" w:rsidRDefault="00B237C8" w:rsidP="00B237C8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kern w:val="2"/>
                <w:sz w:val="18"/>
                <w:szCs w:val="20"/>
                <w:lang w:eastAsia="zh-CN" w:bidi="hi-IN"/>
              </w:rPr>
            </w:pPr>
            <w:r w:rsidRPr="00B237C8">
              <w:rPr>
                <w:rFonts w:ascii="Calibri" w:eastAsia="Times New Roman" w:hAnsi="Calibri" w:cs="Times New Roman"/>
                <w:kern w:val="2"/>
                <w:sz w:val="18"/>
                <w:szCs w:val="20"/>
                <w:lang w:eastAsia="zh-CN" w:bidi="hi-IN"/>
              </w:rPr>
              <w:t xml:space="preserve">13. </w:t>
            </w:r>
          </w:p>
        </w:tc>
        <w:tc>
          <w:tcPr>
            <w:tcW w:w="682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B237C8" w:rsidRPr="00B237C8" w:rsidRDefault="00B237C8" w:rsidP="00B237C8">
            <w:pPr>
              <w:spacing w:after="0" w:line="240" w:lineRule="auto"/>
              <w:contextualSpacing/>
              <w:jc w:val="both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B237C8">
              <w:rPr>
                <w:rFonts w:ascii="Calibri" w:eastAsia="Calibri" w:hAnsi="Calibri" w:cs="Times New Roman"/>
                <w:sz w:val="18"/>
                <w:szCs w:val="18"/>
              </w:rPr>
              <w:t>Akredytacja potwierdzająca spełnienie wymagań normy PN-EN ISO/IEC 17025 lub równoważna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B237C8" w:rsidRPr="00B237C8" w:rsidRDefault="00B237C8" w:rsidP="00B237C8">
            <w:pPr>
              <w:widowControl w:val="0"/>
              <w:suppressAutoHyphens/>
              <w:autoSpaceDE w:val="0"/>
              <w:snapToGrid w:val="0"/>
              <w:spacing w:after="0"/>
              <w:rPr>
                <w:rFonts w:ascii="Calibri" w:eastAsia="Times New Roman" w:hAnsi="Calibri" w:cs="Calibri"/>
                <w:sz w:val="24"/>
                <w:szCs w:val="24"/>
                <w:lang w:eastAsia="zh-CN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237C8" w:rsidRPr="00B237C8" w:rsidRDefault="00B237C8" w:rsidP="00B237C8">
            <w:pPr>
              <w:widowControl w:val="0"/>
              <w:suppressAutoHyphens/>
              <w:autoSpaceDE w:val="0"/>
              <w:snapToGrid w:val="0"/>
              <w:spacing w:after="0"/>
              <w:rPr>
                <w:rFonts w:ascii="Calibri" w:eastAsia="Times New Roman" w:hAnsi="Calibri" w:cs="Calibri"/>
                <w:sz w:val="24"/>
                <w:szCs w:val="24"/>
                <w:lang w:eastAsia="zh-CN"/>
              </w:rPr>
            </w:pPr>
          </w:p>
        </w:tc>
      </w:tr>
      <w:tr w:rsidR="00B237C8" w:rsidRPr="00B237C8" w:rsidTr="00372CDD">
        <w:trPr>
          <w:trHeight w:val="80"/>
        </w:trPr>
        <w:tc>
          <w:tcPr>
            <w:tcW w:w="57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B237C8" w:rsidRPr="00B237C8" w:rsidRDefault="00B237C8" w:rsidP="00B237C8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kern w:val="2"/>
                <w:sz w:val="18"/>
                <w:szCs w:val="20"/>
                <w:lang w:eastAsia="zh-CN" w:bidi="hi-IN"/>
              </w:rPr>
            </w:pPr>
            <w:r w:rsidRPr="00B237C8">
              <w:rPr>
                <w:rFonts w:ascii="Calibri" w:eastAsia="Times New Roman" w:hAnsi="Calibri" w:cs="Times New Roman"/>
                <w:kern w:val="2"/>
                <w:sz w:val="18"/>
                <w:szCs w:val="20"/>
                <w:lang w:eastAsia="zh-CN" w:bidi="hi-IN"/>
              </w:rPr>
              <w:t>14.</w:t>
            </w:r>
          </w:p>
        </w:tc>
        <w:tc>
          <w:tcPr>
            <w:tcW w:w="682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B237C8" w:rsidRPr="00B237C8" w:rsidRDefault="00B237C8" w:rsidP="00B237C8">
            <w:pPr>
              <w:spacing w:after="0" w:line="240" w:lineRule="auto"/>
              <w:ind w:right="-284"/>
              <w:contextualSpacing/>
              <w:rPr>
                <w:rFonts w:ascii="Calibri" w:eastAsia="Calibri" w:hAnsi="Calibri" w:cs="Times New Roman"/>
                <w:sz w:val="18"/>
                <w:szCs w:val="20"/>
              </w:rPr>
            </w:pPr>
            <w:r w:rsidRPr="00B237C8">
              <w:rPr>
                <w:rFonts w:ascii="Calibri" w:eastAsia="Calibri" w:hAnsi="Calibri" w:cs="Times New Roman"/>
                <w:sz w:val="18"/>
                <w:szCs w:val="20"/>
              </w:rPr>
              <w:t>Załącznik nr 7 do Ogłoszenia- Oświadczenie Oferenta  - dot. klasyfikacji Oferty w kryterium dostępność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B237C8" w:rsidRPr="00B237C8" w:rsidRDefault="00B237C8" w:rsidP="00B237C8">
            <w:pPr>
              <w:widowControl w:val="0"/>
              <w:suppressAutoHyphens/>
              <w:autoSpaceDE w:val="0"/>
              <w:snapToGrid w:val="0"/>
              <w:spacing w:after="0"/>
              <w:rPr>
                <w:rFonts w:ascii="Calibri" w:eastAsia="Times New Roman" w:hAnsi="Calibri" w:cs="Calibri"/>
                <w:sz w:val="24"/>
                <w:szCs w:val="24"/>
                <w:lang w:eastAsia="zh-CN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237C8" w:rsidRPr="00B237C8" w:rsidRDefault="00B237C8" w:rsidP="00B237C8">
            <w:pPr>
              <w:widowControl w:val="0"/>
              <w:suppressAutoHyphens/>
              <w:autoSpaceDE w:val="0"/>
              <w:snapToGrid w:val="0"/>
              <w:spacing w:after="0"/>
              <w:rPr>
                <w:rFonts w:ascii="Calibri" w:eastAsia="Times New Roman" w:hAnsi="Calibri" w:cs="Calibri"/>
                <w:sz w:val="24"/>
                <w:szCs w:val="24"/>
                <w:lang w:eastAsia="zh-CN"/>
              </w:rPr>
            </w:pPr>
          </w:p>
        </w:tc>
      </w:tr>
      <w:tr w:rsidR="00B237C8" w:rsidRPr="00B237C8" w:rsidTr="00372CDD">
        <w:trPr>
          <w:trHeight w:val="80"/>
        </w:trPr>
        <w:tc>
          <w:tcPr>
            <w:tcW w:w="57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B237C8" w:rsidRPr="00B237C8" w:rsidRDefault="00B237C8" w:rsidP="00B237C8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kern w:val="2"/>
                <w:sz w:val="18"/>
                <w:szCs w:val="20"/>
                <w:lang w:eastAsia="zh-CN" w:bidi="hi-IN"/>
              </w:rPr>
            </w:pPr>
            <w:r w:rsidRPr="00B237C8">
              <w:rPr>
                <w:rFonts w:ascii="Calibri" w:eastAsia="Times New Roman" w:hAnsi="Calibri" w:cs="Times New Roman"/>
                <w:kern w:val="2"/>
                <w:sz w:val="18"/>
                <w:szCs w:val="20"/>
                <w:lang w:eastAsia="zh-CN" w:bidi="hi-IN"/>
              </w:rPr>
              <w:t>15.</w:t>
            </w:r>
          </w:p>
        </w:tc>
        <w:tc>
          <w:tcPr>
            <w:tcW w:w="682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B237C8" w:rsidRPr="00B237C8" w:rsidRDefault="00B237C8" w:rsidP="00B237C8">
            <w:pPr>
              <w:spacing w:after="0" w:line="240" w:lineRule="auto"/>
              <w:ind w:right="-284"/>
              <w:contextualSpacing/>
              <w:rPr>
                <w:rFonts w:ascii="Calibri" w:eastAsia="Calibri" w:hAnsi="Calibri" w:cs="Times New Roman"/>
                <w:sz w:val="18"/>
                <w:szCs w:val="20"/>
              </w:rPr>
            </w:pPr>
            <w:r w:rsidRPr="00B237C8">
              <w:rPr>
                <w:rFonts w:ascii="Calibri" w:eastAsia="Calibri" w:hAnsi="Calibri" w:cs="Times New Roman"/>
                <w:sz w:val="18"/>
                <w:szCs w:val="20"/>
              </w:rPr>
              <w:t>Załącznik nr 8 do Ogłoszenia- Oświadczenie Oferenta  - dot. klasyfikacji Oferty w kryterium ciągłość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B237C8" w:rsidRPr="00B237C8" w:rsidRDefault="00B237C8" w:rsidP="00B237C8">
            <w:pPr>
              <w:widowControl w:val="0"/>
              <w:suppressAutoHyphens/>
              <w:autoSpaceDE w:val="0"/>
              <w:snapToGrid w:val="0"/>
              <w:spacing w:after="0"/>
              <w:rPr>
                <w:rFonts w:ascii="Calibri" w:eastAsia="Times New Roman" w:hAnsi="Calibri" w:cs="Calibri"/>
                <w:sz w:val="24"/>
                <w:szCs w:val="24"/>
                <w:lang w:eastAsia="zh-CN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237C8" w:rsidRPr="00B237C8" w:rsidRDefault="00B237C8" w:rsidP="00B237C8">
            <w:pPr>
              <w:widowControl w:val="0"/>
              <w:suppressAutoHyphens/>
              <w:autoSpaceDE w:val="0"/>
              <w:snapToGrid w:val="0"/>
              <w:spacing w:after="0"/>
              <w:rPr>
                <w:rFonts w:ascii="Calibri" w:eastAsia="Times New Roman" w:hAnsi="Calibri" w:cs="Calibri"/>
                <w:sz w:val="24"/>
                <w:szCs w:val="24"/>
                <w:lang w:eastAsia="zh-CN"/>
              </w:rPr>
            </w:pPr>
          </w:p>
        </w:tc>
      </w:tr>
      <w:tr w:rsidR="00B237C8" w:rsidRPr="00B237C8" w:rsidTr="00372CDD">
        <w:trPr>
          <w:trHeight w:val="80"/>
        </w:trPr>
        <w:tc>
          <w:tcPr>
            <w:tcW w:w="57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237C8" w:rsidRPr="00B237C8" w:rsidRDefault="00B237C8" w:rsidP="00B237C8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kern w:val="2"/>
                <w:sz w:val="18"/>
                <w:szCs w:val="20"/>
                <w:lang w:eastAsia="zh-CN" w:bidi="hi-IN"/>
              </w:rPr>
            </w:pPr>
            <w:r w:rsidRPr="00B237C8">
              <w:rPr>
                <w:rFonts w:ascii="Calibri" w:eastAsia="Times New Roman" w:hAnsi="Calibri" w:cs="Times New Roman"/>
                <w:kern w:val="2"/>
                <w:sz w:val="18"/>
                <w:szCs w:val="20"/>
                <w:lang w:eastAsia="zh-CN" w:bidi="hi-IN"/>
              </w:rPr>
              <w:t>16.</w:t>
            </w:r>
          </w:p>
        </w:tc>
        <w:tc>
          <w:tcPr>
            <w:tcW w:w="682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237C8" w:rsidRPr="00B237C8" w:rsidRDefault="00B237C8" w:rsidP="00B237C8">
            <w:pPr>
              <w:spacing w:after="0" w:line="240" w:lineRule="auto"/>
              <w:ind w:right="-284"/>
              <w:contextualSpacing/>
              <w:rPr>
                <w:rFonts w:ascii="Calibri" w:eastAsia="Calibri" w:hAnsi="Calibri" w:cs="Times New Roman"/>
                <w:sz w:val="18"/>
                <w:szCs w:val="20"/>
              </w:rPr>
            </w:pPr>
            <w:r w:rsidRPr="00B237C8">
              <w:rPr>
                <w:rFonts w:ascii="Calibri" w:eastAsia="Calibri" w:hAnsi="Calibri" w:cs="Times New Roman"/>
                <w:sz w:val="18"/>
                <w:szCs w:val="20"/>
              </w:rPr>
              <w:t>Załącznik nr 9 do Ogłoszenia- Oświadczenie Oferenta  - dot. klasyfikacji Oferty w kryterium kompleksowość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37C8" w:rsidRPr="00B237C8" w:rsidRDefault="00B237C8" w:rsidP="00B237C8">
            <w:pPr>
              <w:widowControl w:val="0"/>
              <w:suppressAutoHyphens/>
              <w:autoSpaceDE w:val="0"/>
              <w:snapToGrid w:val="0"/>
              <w:spacing w:after="0"/>
              <w:rPr>
                <w:rFonts w:ascii="Calibri" w:eastAsia="Times New Roman" w:hAnsi="Calibri" w:cs="Calibri"/>
                <w:sz w:val="24"/>
                <w:szCs w:val="24"/>
                <w:lang w:eastAsia="zh-CN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37C8" w:rsidRPr="00B237C8" w:rsidRDefault="00B237C8" w:rsidP="00B237C8">
            <w:pPr>
              <w:widowControl w:val="0"/>
              <w:suppressAutoHyphens/>
              <w:autoSpaceDE w:val="0"/>
              <w:snapToGrid w:val="0"/>
              <w:spacing w:after="0"/>
              <w:rPr>
                <w:rFonts w:ascii="Calibri" w:eastAsia="Times New Roman" w:hAnsi="Calibri" w:cs="Calibri"/>
                <w:sz w:val="24"/>
                <w:szCs w:val="24"/>
                <w:lang w:eastAsia="zh-CN"/>
              </w:rPr>
            </w:pPr>
          </w:p>
        </w:tc>
      </w:tr>
    </w:tbl>
    <w:p w:rsidR="00B237C8" w:rsidRPr="00B237C8" w:rsidRDefault="00B237C8" w:rsidP="00B237C8">
      <w:pPr>
        <w:widowControl w:val="0"/>
        <w:suppressAutoHyphens/>
        <w:autoSpaceDE w:val="0"/>
        <w:spacing w:after="0"/>
        <w:rPr>
          <w:rFonts w:ascii="Calibri" w:eastAsia="Times New Roman" w:hAnsi="Calibri" w:cs="Calibri"/>
          <w:sz w:val="24"/>
          <w:szCs w:val="24"/>
          <w:lang w:eastAsia="zh-CN"/>
        </w:rPr>
      </w:pPr>
    </w:p>
    <w:p w:rsidR="00B237C8" w:rsidRPr="00B237C8" w:rsidRDefault="00B237C8" w:rsidP="00B237C8">
      <w:pPr>
        <w:widowControl w:val="0"/>
        <w:suppressAutoHyphens/>
        <w:autoSpaceDE w:val="0"/>
        <w:spacing w:after="0"/>
        <w:rPr>
          <w:rFonts w:ascii="Calibri" w:eastAsia="Times New Roman" w:hAnsi="Calibri" w:cs="Calibri"/>
          <w:sz w:val="24"/>
          <w:szCs w:val="24"/>
          <w:lang w:eastAsia="zh-CN"/>
        </w:rPr>
      </w:pPr>
    </w:p>
    <w:p w:rsidR="00B237C8" w:rsidRPr="00B237C8" w:rsidRDefault="00B237C8" w:rsidP="00B237C8">
      <w:pPr>
        <w:widowControl w:val="0"/>
        <w:suppressAutoHyphens/>
        <w:autoSpaceDE w:val="0"/>
        <w:spacing w:after="0"/>
        <w:rPr>
          <w:rFonts w:ascii="Calibri" w:eastAsia="Times New Roman" w:hAnsi="Calibri" w:cs="Calibri"/>
          <w:sz w:val="24"/>
          <w:szCs w:val="24"/>
          <w:lang w:eastAsia="zh-CN"/>
        </w:rPr>
      </w:pPr>
    </w:p>
    <w:p w:rsidR="00B237C8" w:rsidRPr="00B237C8" w:rsidRDefault="00B237C8" w:rsidP="00B237C8">
      <w:pPr>
        <w:widowControl w:val="0"/>
        <w:suppressAutoHyphens/>
        <w:autoSpaceDE w:val="0"/>
        <w:spacing w:after="0"/>
        <w:rPr>
          <w:rFonts w:ascii="Calibri" w:eastAsia="Times New Roman" w:hAnsi="Calibri" w:cs="Calibri"/>
          <w:sz w:val="24"/>
          <w:szCs w:val="24"/>
          <w:lang w:eastAsia="zh-CN"/>
        </w:rPr>
      </w:pPr>
    </w:p>
    <w:p w:rsidR="00B237C8" w:rsidRPr="00B237C8" w:rsidRDefault="00B237C8" w:rsidP="00B237C8">
      <w:pPr>
        <w:widowControl w:val="0"/>
        <w:suppressAutoHyphens/>
        <w:autoSpaceDE w:val="0"/>
        <w:spacing w:after="0"/>
        <w:rPr>
          <w:rFonts w:ascii="Calibri" w:eastAsia="Times New Roman" w:hAnsi="Calibri" w:cs="Calibri"/>
          <w:sz w:val="24"/>
          <w:szCs w:val="24"/>
          <w:lang w:eastAsia="zh-CN"/>
        </w:rPr>
      </w:pPr>
    </w:p>
    <w:p w:rsidR="00B237C8" w:rsidRPr="00B237C8" w:rsidRDefault="00B237C8" w:rsidP="00B237C8">
      <w:pPr>
        <w:spacing w:after="0"/>
        <w:rPr>
          <w:rFonts w:ascii="Calibri" w:eastAsia="Times New Roman" w:hAnsi="Calibri" w:cs="Times New Roman"/>
          <w:b/>
          <w:lang w:eastAsia="pl-PL"/>
        </w:rPr>
      </w:pPr>
      <w:r w:rsidRPr="00B237C8">
        <w:rPr>
          <w:rFonts w:ascii="Calibri" w:eastAsia="Calibri" w:hAnsi="Calibri" w:cs="Calibri"/>
          <w:lang w:eastAsia="pl-PL"/>
        </w:rPr>
        <w:t xml:space="preserve">    </w:t>
      </w:r>
      <w:r w:rsidRPr="00B237C8">
        <w:rPr>
          <w:rFonts w:ascii="Calibri" w:eastAsia="Times New Roman" w:hAnsi="Calibri" w:cs="Times New Roman"/>
          <w:b/>
          <w:lang w:eastAsia="pl-PL"/>
        </w:rPr>
        <w:t>.........................................                                                                         .........................................</w:t>
      </w:r>
    </w:p>
    <w:p w:rsidR="00B237C8" w:rsidRPr="00B237C8" w:rsidRDefault="00B237C8" w:rsidP="00B237C8">
      <w:pPr>
        <w:spacing w:after="0"/>
        <w:rPr>
          <w:rFonts w:ascii="Calibri" w:eastAsia="Times New Roman" w:hAnsi="Calibri" w:cs="Times New Roman"/>
          <w:lang w:eastAsia="pl-PL"/>
        </w:rPr>
      </w:pPr>
      <w:r w:rsidRPr="00B237C8">
        <w:rPr>
          <w:rFonts w:ascii="Calibri" w:eastAsia="Times New Roman" w:hAnsi="Calibri" w:cs="Times New Roman"/>
          <w:lang w:eastAsia="pl-PL"/>
        </w:rPr>
        <w:lastRenderedPageBreak/>
        <w:t>(Miejscowość, data)</w:t>
      </w:r>
      <w:r w:rsidRPr="00B237C8">
        <w:rPr>
          <w:rFonts w:ascii="Calibri" w:eastAsia="Times New Roman" w:hAnsi="Calibri" w:cs="Times New Roman"/>
          <w:lang w:eastAsia="pl-PL"/>
        </w:rPr>
        <w:tab/>
      </w:r>
      <w:r w:rsidRPr="00B237C8">
        <w:rPr>
          <w:rFonts w:ascii="Calibri" w:eastAsia="Times New Roman" w:hAnsi="Calibri" w:cs="Times New Roman"/>
          <w:lang w:eastAsia="pl-PL"/>
        </w:rPr>
        <w:tab/>
      </w:r>
      <w:r w:rsidRPr="00B237C8">
        <w:rPr>
          <w:rFonts w:ascii="Calibri" w:eastAsia="Times New Roman" w:hAnsi="Calibri" w:cs="Times New Roman"/>
          <w:lang w:eastAsia="pl-PL"/>
        </w:rPr>
        <w:tab/>
      </w:r>
      <w:r w:rsidRPr="00B237C8">
        <w:rPr>
          <w:rFonts w:ascii="Calibri" w:eastAsia="Times New Roman" w:hAnsi="Calibri" w:cs="Times New Roman"/>
          <w:lang w:eastAsia="pl-PL"/>
        </w:rPr>
        <w:tab/>
      </w:r>
      <w:r w:rsidRPr="00B237C8">
        <w:rPr>
          <w:rFonts w:ascii="Calibri" w:eastAsia="Times New Roman" w:hAnsi="Calibri" w:cs="Times New Roman"/>
          <w:lang w:eastAsia="pl-PL"/>
        </w:rPr>
        <w:tab/>
      </w:r>
      <w:r w:rsidRPr="00B237C8">
        <w:rPr>
          <w:rFonts w:ascii="Calibri" w:eastAsia="Times New Roman" w:hAnsi="Calibri" w:cs="Times New Roman"/>
          <w:lang w:eastAsia="pl-PL"/>
        </w:rPr>
        <w:tab/>
      </w:r>
      <w:r w:rsidRPr="00B237C8">
        <w:rPr>
          <w:rFonts w:ascii="Calibri" w:eastAsia="Times New Roman" w:hAnsi="Calibri" w:cs="Times New Roman"/>
          <w:lang w:eastAsia="pl-PL"/>
        </w:rPr>
        <w:tab/>
      </w:r>
      <w:r w:rsidRPr="00B237C8">
        <w:rPr>
          <w:rFonts w:ascii="Calibri" w:eastAsia="Times New Roman" w:hAnsi="Calibri" w:cs="Times New Roman"/>
          <w:lang w:eastAsia="pl-PL"/>
        </w:rPr>
        <w:tab/>
      </w:r>
      <w:r w:rsidRPr="00B237C8">
        <w:rPr>
          <w:rFonts w:ascii="Calibri" w:eastAsia="Times New Roman" w:hAnsi="Calibri" w:cs="Times New Roman"/>
          <w:lang w:eastAsia="pl-PL"/>
        </w:rPr>
        <w:tab/>
      </w:r>
      <w:r w:rsidRPr="00B237C8">
        <w:rPr>
          <w:rFonts w:ascii="Calibri" w:eastAsia="Times New Roman" w:hAnsi="Calibri" w:cs="Times New Roman"/>
          <w:lang w:eastAsia="pl-PL"/>
        </w:rPr>
        <w:tab/>
      </w:r>
      <w:r w:rsidRPr="00B237C8">
        <w:rPr>
          <w:rFonts w:ascii="Calibri" w:eastAsia="Times New Roman" w:hAnsi="Calibri" w:cs="Times New Roman"/>
          <w:lang w:eastAsia="pl-PL"/>
        </w:rPr>
        <w:tab/>
      </w:r>
      <w:r w:rsidRPr="00B237C8">
        <w:rPr>
          <w:rFonts w:ascii="Calibri" w:eastAsia="Times New Roman" w:hAnsi="Calibri" w:cs="Times New Roman"/>
          <w:lang w:eastAsia="pl-PL"/>
        </w:rPr>
        <w:tab/>
      </w:r>
      <w:r w:rsidRPr="00B237C8">
        <w:rPr>
          <w:rFonts w:ascii="Calibri" w:eastAsia="Times New Roman" w:hAnsi="Calibri" w:cs="Times New Roman"/>
          <w:lang w:eastAsia="pl-PL"/>
        </w:rPr>
        <w:tab/>
        <w:t xml:space="preserve">       (podpis Oferenta)</w:t>
      </w:r>
    </w:p>
    <w:p w:rsidR="00B237C8" w:rsidRPr="00B237C8" w:rsidRDefault="00B237C8" w:rsidP="00B237C8">
      <w:pPr>
        <w:widowControl w:val="0"/>
        <w:suppressAutoHyphens/>
        <w:autoSpaceDE w:val="0"/>
        <w:spacing w:after="0"/>
        <w:rPr>
          <w:rFonts w:ascii="Arial" w:eastAsia="Times New Roman" w:hAnsi="Arial" w:cs="Arial"/>
          <w:b/>
          <w:sz w:val="24"/>
          <w:szCs w:val="24"/>
          <w:u w:val="single"/>
          <w:lang w:eastAsia="zh-CN"/>
        </w:rPr>
      </w:pPr>
    </w:p>
    <w:p w:rsidR="00B237C8" w:rsidRPr="00B237C8" w:rsidRDefault="00B237C8" w:rsidP="00B237C8">
      <w:pPr>
        <w:spacing w:after="0"/>
        <w:jc w:val="right"/>
        <w:rPr>
          <w:rFonts w:ascii="Calibri" w:eastAsia="Times New Roman" w:hAnsi="Calibri" w:cs="Times New Roman"/>
          <w:u w:val="single"/>
          <w:lang w:eastAsia="pl-PL"/>
        </w:rPr>
      </w:pPr>
      <w:r w:rsidRPr="00B237C8">
        <w:rPr>
          <w:rFonts w:ascii="Calibri" w:eastAsia="Times New Roman" w:hAnsi="Calibri" w:cs="Times New Roman"/>
          <w:b/>
          <w:u w:val="single"/>
          <w:lang w:eastAsia="pl-PL"/>
        </w:rPr>
        <w:t xml:space="preserve">Załącznik nr 4 do Ogłoszenia </w:t>
      </w:r>
    </w:p>
    <w:p w:rsidR="00B237C8" w:rsidRPr="00B237C8" w:rsidRDefault="00B237C8" w:rsidP="00B237C8">
      <w:pPr>
        <w:spacing w:after="0"/>
        <w:jc w:val="right"/>
        <w:rPr>
          <w:rFonts w:ascii="Calibri" w:eastAsia="Times New Roman" w:hAnsi="Calibri" w:cs="Times New Roman"/>
          <w:lang w:eastAsia="pl-PL"/>
        </w:rPr>
      </w:pPr>
    </w:p>
    <w:p w:rsidR="00B237C8" w:rsidRPr="00B237C8" w:rsidRDefault="00B237C8" w:rsidP="00B237C8">
      <w:pPr>
        <w:spacing w:after="0"/>
        <w:jc w:val="center"/>
        <w:rPr>
          <w:rFonts w:ascii="Calibri" w:eastAsia="Times New Roman" w:hAnsi="Calibri" w:cs="Times New Roman"/>
          <w:b/>
          <w:lang w:eastAsia="pl-PL"/>
        </w:rPr>
      </w:pPr>
    </w:p>
    <w:p w:rsidR="00B237C8" w:rsidRPr="00B237C8" w:rsidRDefault="00B237C8" w:rsidP="00B237C8">
      <w:pPr>
        <w:spacing w:after="0"/>
        <w:jc w:val="center"/>
        <w:rPr>
          <w:rFonts w:ascii="Calibri" w:eastAsia="Times New Roman" w:hAnsi="Calibri" w:cs="Times New Roman"/>
          <w:b/>
          <w:lang w:eastAsia="pl-PL"/>
        </w:rPr>
      </w:pPr>
    </w:p>
    <w:p w:rsidR="00B237C8" w:rsidRPr="00B237C8" w:rsidRDefault="00B237C8" w:rsidP="00B237C8">
      <w:pPr>
        <w:spacing w:after="0"/>
        <w:jc w:val="center"/>
        <w:rPr>
          <w:rFonts w:ascii="Calibri" w:eastAsia="Times New Roman" w:hAnsi="Calibri" w:cs="Times New Roman"/>
          <w:b/>
          <w:vertAlign w:val="superscript"/>
          <w:lang w:eastAsia="pl-PL"/>
        </w:rPr>
      </w:pPr>
      <w:r w:rsidRPr="00B237C8">
        <w:rPr>
          <w:rFonts w:ascii="Calibri" w:eastAsia="Times New Roman" w:hAnsi="Calibri" w:cs="Times New Roman"/>
          <w:b/>
          <w:lang w:eastAsia="pl-PL"/>
        </w:rPr>
        <w:t xml:space="preserve">WYKAZ OSÓB I KWALIFIKACJI ZAWODOWYCH PRACOWNIKÓW </w:t>
      </w:r>
      <w:r w:rsidRPr="00B237C8">
        <w:rPr>
          <w:rFonts w:ascii="Calibri" w:eastAsia="Times New Roman" w:hAnsi="Calibri" w:cs="Times New Roman"/>
          <w:b/>
          <w:vertAlign w:val="superscript"/>
          <w:lang w:eastAsia="pl-PL"/>
        </w:rPr>
        <w:t>1</w:t>
      </w:r>
    </w:p>
    <w:p w:rsidR="00B237C8" w:rsidRPr="00B237C8" w:rsidRDefault="00B237C8" w:rsidP="00B237C8">
      <w:pPr>
        <w:spacing w:after="0"/>
        <w:jc w:val="center"/>
        <w:rPr>
          <w:rFonts w:ascii="Calibri" w:eastAsia="Times New Roman" w:hAnsi="Calibri" w:cs="Times New Roman"/>
          <w:b/>
          <w:lang w:eastAsia="pl-PL"/>
        </w:rPr>
      </w:pPr>
    </w:p>
    <w:p w:rsidR="00B237C8" w:rsidRPr="00B237C8" w:rsidRDefault="00B237C8" w:rsidP="00B237C8">
      <w:pPr>
        <w:spacing w:after="0"/>
        <w:jc w:val="center"/>
        <w:rPr>
          <w:rFonts w:ascii="Calibri" w:eastAsia="Times New Roman" w:hAnsi="Calibri" w:cs="Times New Roman"/>
          <w:b/>
          <w:lang w:eastAsia="pl-PL"/>
        </w:rPr>
      </w:pPr>
    </w:p>
    <w:p w:rsidR="00B237C8" w:rsidRPr="00B237C8" w:rsidRDefault="00B237C8" w:rsidP="00B237C8">
      <w:pPr>
        <w:spacing w:after="0"/>
        <w:jc w:val="center"/>
        <w:rPr>
          <w:rFonts w:ascii="Calibri" w:eastAsia="Times New Roman" w:hAnsi="Calibri" w:cs="Times New Roman"/>
          <w:b/>
          <w:lang w:eastAsia="pl-PL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61"/>
        <w:gridCol w:w="2282"/>
        <w:gridCol w:w="1826"/>
        <w:gridCol w:w="3277"/>
      </w:tblGrid>
      <w:tr w:rsidR="00B237C8" w:rsidRPr="00B237C8" w:rsidTr="00372CDD">
        <w:trPr>
          <w:jc w:val="center"/>
        </w:trPr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37C8" w:rsidRPr="00B237C8" w:rsidRDefault="00B237C8" w:rsidP="00B237C8">
            <w:pPr>
              <w:spacing w:after="0"/>
              <w:jc w:val="center"/>
              <w:rPr>
                <w:rFonts w:ascii="Calibri" w:eastAsia="Times New Roman" w:hAnsi="Calibri" w:cs="Times New Roman"/>
                <w:b/>
                <w:lang w:eastAsia="pl-PL"/>
              </w:rPr>
            </w:pPr>
            <w:r w:rsidRPr="00B237C8">
              <w:rPr>
                <w:rFonts w:ascii="Calibri" w:eastAsia="Times New Roman" w:hAnsi="Calibri" w:cs="Times New Roman"/>
                <w:b/>
                <w:lang w:eastAsia="pl-PL"/>
              </w:rPr>
              <w:t>Lp.</w:t>
            </w: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37C8" w:rsidRPr="00B237C8" w:rsidRDefault="00B237C8" w:rsidP="00B237C8">
            <w:pPr>
              <w:spacing w:after="0"/>
              <w:jc w:val="center"/>
              <w:rPr>
                <w:rFonts w:ascii="Calibri" w:eastAsia="Times New Roman" w:hAnsi="Calibri" w:cs="Times New Roman"/>
                <w:b/>
                <w:lang w:eastAsia="pl-PL"/>
              </w:rPr>
            </w:pPr>
            <w:r w:rsidRPr="00B237C8">
              <w:rPr>
                <w:rFonts w:ascii="Calibri" w:eastAsia="Times New Roman" w:hAnsi="Calibri" w:cs="Times New Roman"/>
                <w:b/>
                <w:lang w:eastAsia="pl-PL"/>
              </w:rPr>
              <w:t>Wykształcenie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37C8" w:rsidRPr="00B237C8" w:rsidRDefault="00B237C8" w:rsidP="00B237C8">
            <w:pPr>
              <w:spacing w:after="0"/>
              <w:jc w:val="center"/>
              <w:rPr>
                <w:rFonts w:ascii="Calibri" w:eastAsia="Times New Roman" w:hAnsi="Calibri" w:cs="Times New Roman"/>
                <w:b/>
                <w:lang w:eastAsia="pl-PL"/>
              </w:rPr>
            </w:pPr>
            <w:r w:rsidRPr="00B237C8">
              <w:rPr>
                <w:rFonts w:ascii="Calibri" w:eastAsia="Times New Roman" w:hAnsi="Calibri" w:cs="Times New Roman"/>
                <w:b/>
                <w:lang w:eastAsia="pl-PL"/>
              </w:rPr>
              <w:t>Stanowisko</w:t>
            </w:r>
          </w:p>
        </w:tc>
        <w:tc>
          <w:tcPr>
            <w:tcW w:w="3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37C8" w:rsidRPr="00B237C8" w:rsidRDefault="00B237C8" w:rsidP="00B237C8">
            <w:pPr>
              <w:spacing w:after="0"/>
              <w:jc w:val="center"/>
              <w:rPr>
                <w:rFonts w:ascii="Calibri" w:eastAsia="Times New Roman" w:hAnsi="Calibri" w:cs="Times New Roman"/>
                <w:b/>
                <w:lang w:eastAsia="pl-PL"/>
              </w:rPr>
            </w:pPr>
            <w:r w:rsidRPr="00B237C8">
              <w:rPr>
                <w:rFonts w:ascii="Calibri" w:eastAsia="Times New Roman" w:hAnsi="Calibri" w:cs="Times New Roman"/>
                <w:b/>
                <w:lang w:eastAsia="pl-PL"/>
              </w:rPr>
              <w:t>Kwalifikacje</w:t>
            </w:r>
          </w:p>
        </w:tc>
      </w:tr>
      <w:tr w:rsidR="00B237C8" w:rsidRPr="00B237C8" w:rsidTr="00372CDD">
        <w:trPr>
          <w:jc w:val="center"/>
        </w:trPr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37C8" w:rsidRPr="00B237C8" w:rsidRDefault="00B237C8" w:rsidP="00B237C8">
            <w:pPr>
              <w:spacing w:after="0"/>
              <w:jc w:val="center"/>
              <w:rPr>
                <w:rFonts w:ascii="Calibri" w:eastAsia="Times New Roman" w:hAnsi="Calibri" w:cs="Times New Roman"/>
                <w:b/>
                <w:lang w:eastAsia="pl-PL"/>
              </w:rPr>
            </w:pP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37C8" w:rsidRPr="00B237C8" w:rsidRDefault="00B237C8" w:rsidP="00B237C8">
            <w:pPr>
              <w:spacing w:after="0"/>
              <w:jc w:val="center"/>
              <w:rPr>
                <w:rFonts w:ascii="Calibri" w:eastAsia="Times New Roman" w:hAnsi="Calibri" w:cs="Times New Roman"/>
                <w:b/>
                <w:lang w:eastAsia="pl-PL"/>
              </w:rPr>
            </w:pP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37C8" w:rsidRPr="00B237C8" w:rsidRDefault="00B237C8" w:rsidP="00B237C8">
            <w:pPr>
              <w:spacing w:after="0"/>
              <w:jc w:val="center"/>
              <w:rPr>
                <w:rFonts w:ascii="Calibri" w:eastAsia="Times New Roman" w:hAnsi="Calibri" w:cs="Times New Roman"/>
                <w:b/>
                <w:lang w:eastAsia="pl-PL"/>
              </w:rPr>
            </w:pPr>
          </w:p>
        </w:tc>
        <w:tc>
          <w:tcPr>
            <w:tcW w:w="3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37C8" w:rsidRPr="00B237C8" w:rsidRDefault="00B237C8" w:rsidP="00B237C8">
            <w:pPr>
              <w:spacing w:after="0"/>
              <w:jc w:val="center"/>
              <w:rPr>
                <w:rFonts w:ascii="Calibri" w:eastAsia="Times New Roman" w:hAnsi="Calibri" w:cs="Times New Roman"/>
                <w:b/>
                <w:lang w:eastAsia="pl-PL"/>
              </w:rPr>
            </w:pPr>
          </w:p>
        </w:tc>
      </w:tr>
      <w:tr w:rsidR="00B237C8" w:rsidRPr="00B237C8" w:rsidTr="00372CDD">
        <w:trPr>
          <w:jc w:val="center"/>
        </w:trPr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37C8" w:rsidRPr="00B237C8" w:rsidRDefault="00B237C8" w:rsidP="00B237C8">
            <w:pPr>
              <w:spacing w:after="0"/>
              <w:jc w:val="center"/>
              <w:rPr>
                <w:rFonts w:ascii="Calibri" w:eastAsia="Times New Roman" w:hAnsi="Calibri" w:cs="Times New Roman"/>
                <w:b/>
                <w:lang w:eastAsia="pl-PL"/>
              </w:rPr>
            </w:pP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37C8" w:rsidRPr="00B237C8" w:rsidRDefault="00B237C8" w:rsidP="00B237C8">
            <w:pPr>
              <w:spacing w:after="0"/>
              <w:jc w:val="center"/>
              <w:rPr>
                <w:rFonts w:ascii="Calibri" w:eastAsia="Times New Roman" w:hAnsi="Calibri" w:cs="Times New Roman"/>
                <w:b/>
                <w:lang w:eastAsia="pl-PL"/>
              </w:rPr>
            </w:pP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37C8" w:rsidRPr="00B237C8" w:rsidRDefault="00B237C8" w:rsidP="00B237C8">
            <w:pPr>
              <w:spacing w:after="0"/>
              <w:jc w:val="center"/>
              <w:rPr>
                <w:rFonts w:ascii="Calibri" w:eastAsia="Times New Roman" w:hAnsi="Calibri" w:cs="Times New Roman"/>
                <w:b/>
                <w:lang w:eastAsia="pl-PL"/>
              </w:rPr>
            </w:pPr>
          </w:p>
        </w:tc>
        <w:tc>
          <w:tcPr>
            <w:tcW w:w="3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37C8" w:rsidRPr="00B237C8" w:rsidRDefault="00B237C8" w:rsidP="00B237C8">
            <w:pPr>
              <w:spacing w:after="0"/>
              <w:jc w:val="center"/>
              <w:rPr>
                <w:rFonts w:ascii="Calibri" w:eastAsia="Times New Roman" w:hAnsi="Calibri" w:cs="Times New Roman"/>
                <w:b/>
                <w:lang w:eastAsia="pl-PL"/>
              </w:rPr>
            </w:pPr>
          </w:p>
        </w:tc>
      </w:tr>
      <w:tr w:rsidR="00B237C8" w:rsidRPr="00B237C8" w:rsidTr="00372CDD">
        <w:trPr>
          <w:jc w:val="center"/>
        </w:trPr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37C8" w:rsidRPr="00B237C8" w:rsidRDefault="00B237C8" w:rsidP="00B237C8">
            <w:pPr>
              <w:spacing w:after="0"/>
              <w:jc w:val="center"/>
              <w:rPr>
                <w:rFonts w:ascii="Calibri" w:eastAsia="Times New Roman" w:hAnsi="Calibri" w:cs="Times New Roman"/>
                <w:b/>
                <w:lang w:eastAsia="pl-PL"/>
              </w:rPr>
            </w:pP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37C8" w:rsidRPr="00B237C8" w:rsidRDefault="00B237C8" w:rsidP="00B237C8">
            <w:pPr>
              <w:spacing w:after="0"/>
              <w:jc w:val="center"/>
              <w:rPr>
                <w:rFonts w:ascii="Calibri" w:eastAsia="Times New Roman" w:hAnsi="Calibri" w:cs="Times New Roman"/>
                <w:b/>
                <w:lang w:eastAsia="pl-PL"/>
              </w:rPr>
            </w:pP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37C8" w:rsidRPr="00B237C8" w:rsidRDefault="00B237C8" w:rsidP="00B237C8">
            <w:pPr>
              <w:spacing w:after="0"/>
              <w:jc w:val="center"/>
              <w:rPr>
                <w:rFonts w:ascii="Calibri" w:eastAsia="Times New Roman" w:hAnsi="Calibri" w:cs="Times New Roman"/>
                <w:b/>
                <w:lang w:eastAsia="pl-PL"/>
              </w:rPr>
            </w:pPr>
          </w:p>
        </w:tc>
        <w:tc>
          <w:tcPr>
            <w:tcW w:w="3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37C8" w:rsidRPr="00B237C8" w:rsidRDefault="00B237C8" w:rsidP="00B237C8">
            <w:pPr>
              <w:spacing w:after="0"/>
              <w:jc w:val="center"/>
              <w:rPr>
                <w:rFonts w:ascii="Calibri" w:eastAsia="Times New Roman" w:hAnsi="Calibri" w:cs="Times New Roman"/>
                <w:b/>
                <w:lang w:eastAsia="pl-PL"/>
              </w:rPr>
            </w:pPr>
          </w:p>
        </w:tc>
      </w:tr>
      <w:tr w:rsidR="00B237C8" w:rsidRPr="00B237C8" w:rsidTr="00372CDD">
        <w:trPr>
          <w:jc w:val="center"/>
        </w:trPr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37C8" w:rsidRPr="00B237C8" w:rsidRDefault="00B237C8" w:rsidP="00B237C8">
            <w:pPr>
              <w:spacing w:after="0"/>
              <w:jc w:val="center"/>
              <w:rPr>
                <w:rFonts w:ascii="Calibri" w:eastAsia="Times New Roman" w:hAnsi="Calibri" w:cs="Times New Roman"/>
                <w:b/>
                <w:lang w:eastAsia="pl-PL"/>
              </w:rPr>
            </w:pP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37C8" w:rsidRPr="00B237C8" w:rsidRDefault="00B237C8" w:rsidP="00B237C8">
            <w:pPr>
              <w:spacing w:after="0"/>
              <w:jc w:val="center"/>
              <w:rPr>
                <w:rFonts w:ascii="Calibri" w:eastAsia="Times New Roman" w:hAnsi="Calibri" w:cs="Times New Roman"/>
                <w:b/>
                <w:lang w:eastAsia="pl-PL"/>
              </w:rPr>
            </w:pP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37C8" w:rsidRPr="00B237C8" w:rsidRDefault="00B237C8" w:rsidP="00B237C8">
            <w:pPr>
              <w:spacing w:after="0"/>
              <w:jc w:val="center"/>
              <w:rPr>
                <w:rFonts w:ascii="Calibri" w:eastAsia="Times New Roman" w:hAnsi="Calibri" w:cs="Times New Roman"/>
                <w:b/>
                <w:lang w:eastAsia="pl-PL"/>
              </w:rPr>
            </w:pPr>
          </w:p>
        </w:tc>
        <w:tc>
          <w:tcPr>
            <w:tcW w:w="3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37C8" w:rsidRPr="00B237C8" w:rsidRDefault="00B237C8" w:rsidP="00B237C8">
            <w:pPr>
              <w:spacing w:after="0"/>
              <w:jc w:val="center"/>
              <w:rPr>
                <w:rFonts w:ascii="Calibri" w:eastAsia="Times New Roman" w:hAnsi="Calibri" w:cs="Times New Roman"/>
                <w:b/>
                <w:lang w:eastAsia="pl-PL"/>
              </w:rPr>
            </w:pPr>
          </w:p>
        </w:tc>
      </w:tr>
      <w:tr w:rsidR="00B237C8" w:rsidRPr="00B237C8" w:rsidTr="00372CDD">
        <w:trPr>
          <w:jc w:val="center"/>
        </w:trPr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37C8" w:rsidRPr="00B237C8" w:rsidRDefault="00B237C8" w:rsidP="00B237C8">
            <w:pPr>
              <w:spacing w:after="0"/>
              <w:jc w:val="center"/>
              <w:rPr>
                <w:rFonts w:ascii="Calibri" w:eastAsia="Times New Roman" w:hAnsi="Calibri" w:cs="Times New Roman"/>
                <w:b/>
                <w:lang w:eastAsia="pl-PL"/>
              </w:rPr>
            </w:pP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37C8" w:rsidRPr="00B237C8" w:rsidRDefault="00B237C8" w:rsidP="00B237C8">
            <w:pPr>
              <w:spacing w:after="0"/>
              <w:jc w:val="center"/>
              <w:rPr>
                <w:rFonts w:ascii="Calibri" w:eastAsia="Times New Roman" w:hAnsi="Calibri" w:cs="Times New Roman"/>
                <w:b/>
                <w:lang w:eastAsia="pl-PL"/>
              </w:rPr>
            </w:pP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37C8" w:rsidRPr="00B237C8" w:rsidRDefault="00B237C8" w:rsidP="00B237C8">
            <w:pPr>
              <w:spacing w:after="0"/>
              <w:jc w:val="center"/>
              <w:rPr>
                <w:rFonts w:ascii="Calibri" w:eastAsia="Times New Roman" w:hAnsi="Calibri" w:cs="Times New Roman"/>
                <w:b/>
                <w:lang w:eastAsia="pl-PL"/>
              </w:rPr>
            </w:pPr>
          </w:p>
        </w:tc>
        <w:tc>
          <w:tcPr>
            <w:tcW w:w="3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37C8" w:rsidRPr="00B237C8" w:rsidRDefault="00B237C8" w:rsidP="00B237C8">
            <w:pPr>
              <w:spacing w:after="0"/>
              <w:jc w:val="center"/>
              <w:rPr>
                <w:rFonts w:ascii="Calibri" w:eastAsia="Times New Roman" w:hAnsi="Calibri" w:cs="Times New Roman"/>
                <w:b/>
                <w:lang w:eastAsia="pl-PL"/>
              </w:rPr>
            </w:pPr>
          </w:p>
        </w:tc>
      </w:tr>
      <w:tr w:rsidR="00B237C8" w:rsidRPr="00B237C8" w:rsidTr="00372CDD">
        <w:trPr>
          <w:jc w:val="center"/>
        </w:trPr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37C8" w:rsidRPr="00B237C8" w:rsidRDefault="00B237C8" w:rsidP="00B237C8">
            <w:pPr>
              <w:spacing w:after="0"/>
              <w:jc w:val="center"/>
              <w:rPr>
                <w:rFonts w:ascii="Calibri" w:eastAsia="Times New Roman" w:hAnsi="Calibri" w:cs="Times New Roman"/>
                <w:b/>
                <w:lang w:eastAsia="pl-PL"/>
              </w:rPr>
            </w:pP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37C8" w:rsidRPr="00B237C8" w:rsidRDefault="00B237C8" w:rsidP="00B237C8">
            <w:pPr>
              <w:spacing w:after="0"/>
              <w:jc w:val="center"/>
              <w:rPr>
                <w:rFonts w:ascii="Calibri" w:eastAsia="Times New Roman" w:hAnsi="Calibri" w:cs="Times New Roman"/>
                <w:b/>
                <w:lang w:eastAsia="pl-PL"/>
              </w:rPr>
            </w:pP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37C8" w:rsidRPr="00B237C8" w:rsidRDefault="00B237C8" w:rsidP="00B237C8">
            <w:pPr>
              <w:spacing w:after="0"/>
              <w:jc w:val="center"/>
              <w:rPr>
                <w:rFonts w:ascii="Calibri" w:eastAsia="Times New Roman" w:hAnsi="Calibri" w:cs="Times New Roman"/>
                <w:b/>
                <w:lang w:eastAsia="pl-PL"/>
              </w:rPr>
            </w:pPr>
          </w:p>
        </w:tc>
        <w:tc>
          <w:tcPr>
            <w:tcW w:w="3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37C8" w:rsidRPr="00B237C8" w:rsidRDefault="00B237C8" w:rsidP="00B237C8">
            <w:pPr>
              <w:spacing w:after="0"/>
              <w:jc w:val="center"/>
              <w:rPr>
                <w:rFonts w:ascii="Calibri" w:eastAsia="Times New Roman" w:hAnsi="Calibri" w:cs="Times New Roman"/>
                <w:b/>
                <w:lang w:eastAsia="pl-PL"/>
              </w:rPr>
            </w:pPr>
          </w:p>
        </w:tc>
      </w:tr>
      <w:tr w:rsidR="00B237C8" w:rsidRPr="00B237C8" w:rsidTr="00372CDD">
        <w:trPr>
          <w:jc w:val="center"/>
        </w:trPr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37C8" w:rsidRPr="00B237C8" w:rsidRDefault="00B237C8" w:rsidP="00B237C8">
            <w:pPr>
              <w:spacing w:after="0"/>
              <w:jc w:val="center"/>
              <w:rPr>
                <w:rFonts w:ascii="Calibri" w:eastAsia="Times New Roman" w:hAnsi="Calibri" w:cs="Times New Roman"/>
                <w:b/>
                <w:lang w:eastAsia="pl-PL"/>
              </w:rPr>
            </w:pP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37C8" w:rsidRPr="00B237C8" w:rsidRDefault="00B237C8" w:rsidP="00B237C8">
            <w:pPr>
              <w:spacing w:after="0"/>
              <w:jc w:val="center"/>
              <w:rPr>
                <w:rFonts w:ascii="Calibri" w:eastAsia="Times New Roman" w:hAnsi="Calibri" w:cs="Times New Roman"/>
                <w:b/>
                <w:lang w:eastAsia="pl-PL"/>
              </w:rPr>
            </w:pP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37C8" w:rsidRPr="00B237C8" w:rsidRDefault="00B237C8" w:rsidP="00B237C8">
            <w:pPr>
              <w:spacing w:after="0"/>
              <w:jc w:val="center"/>
              <w:rPr>
                <w:rFonts w:ascii="Calibri" w:eastAsia="Times New Roman" w:hAnsi="Calibri" w:cs="Times New Roman"/>
                <w:b/>
                <w:lang w:eastAsia="pl-PL"/>
              </w:rPr>
            </w:pPr>
          </w:p>
        </w:tc>
        <w:tc>
          <w:tcPr>
            <w:tcW w:w="3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37C8" w:rsidRPr="00B237C8" w:rsidRDefault="00B237C8" w:rsidP="00B237C8">
            <w:pPr>
              <w:spacing w:after="0"/>
              <w:jc w:val="center"/>
              <w:rPr>
                <w:rFonts w:ascii="Calibri" w:eastAsia="Times New Roman" w:hAnsi="Calibri" w:cs="Times New Roman"/>
                <w:b/>
                <w:lang w:eastAsia="pl-PL"/>
              </w:rPr>
            </w:pPr>
          </w:p>
        </w:tc>
      </w:tr>
      <w:tr w:rsidR="00B237C8" w:rsidRPr="00B237C8" w:rsidTr="00372CDD">
        <w:trPr>
          <w:jc w:val="center"/>
        </w:trPr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37C8" w:rsidRPr="00B237C8" w:rsidRDefault="00B237C8" w:rsidP="00B237C8">
            <w:pPr>
              <w:spacing w:after="0"/>
              <w:jc w:val="center"/>
              <w:rPr>
                <w:rFonts w:ascii="Calibri" w:eastAsia="Times New Roman" w:hAnsi="Calibri" w:cs="Times New Roman"/>
                <w:b/>
                <w:lang w:eastAsia="pl-PL"/>
              </w:rPr>
            </w:pP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37C8" w:rsidRPr="00B237C8" w:rsidRDefault="00B237C8" w:rsidP="00B237C8">
            <w:pPr>
              <w:spacing w:after="0"/>
              <w:jc w:val="center"/>
              <w:rPr>
                <w:rFonts w:ascii="Calibri" w:eastAsia="Times New Roman" w:hAnsi="Calibri" w:cs="Times New Roman"/>
                <w:b/>
                <w:lang w:eastAsia="pl-PL"/>
              </w:rPr>
            </w:pP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37C8" w:rsidRPr="00B237C8" w:rsidRDefault="00B237C8" w:rsidP="00B237C8">
            <w:pPr>
              <w:spacing w:after="0"/>
              <w:jc w:val="center"/>
              <w:rPr>
                <w:rFonts w:ascii="Calibri" w:eastAsia="Times New Roman" w:hAnsi="Calibri" w:cs="Times New Roman"/>
                <w:b/>
                <w:lang w:eastAsia="pl-PL"/>
              </w:rPr>
            </w:pPr>
          </w:p>
        </w:tc>
        <w:tc>
          <w:tcPr>
            <w:tcW w:w="3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37C8" w:rsidRPr="00B237C8" w:rsidRDefault="00B237C8" w:rsidP="00B237C8">
            <w:pPr>
              <w:spacing w:after="0"/>
              <w:jc w:val="center"/>
              <w:rPr>
                <w:rFonts w:ascii="Calibri" w:eastAsia="Times New Roman" w:hAnsi="Calibri" w:cs="Times New Roman"/>
                <w:b/>
                <w:lang w:eastAsia="pl-PL"/>
              </w:rPr>
            </w:pPr>
          </w:p>
        </w:tc>
      </w:tr>
      <w:tr w:rsidR="00B237C8" w:rsidRPr="00B237C8" w:rsidTr="00372CDD">
        <w:trPr>
          <w:jc w:val="center"/>
        </w:trPr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37C8" w:rsidRPr="00B237C8" w:rsidRDefault="00B237C8" w:rsidP="00B237C8">
            <w:pPr>
              <w:spacing w:after="0"/>
              <w:jc w:val="center"/>
              <w:rPr>
                <w:rFonts w:ascii="Calibri" w:eastAsia="Times New Roman" w:hAnsi="Calibri" w:cs="Times New Roman"/>
                <w:b/>
                <w:lang w:eastAsia="pl-PL"/>
              </w:rPr>
            </w:pP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37C8" w:rsidRPr="00B237C8" w:rsidRDefault="00B237C8" w:rsidP="00B237C8">
            <w:pPr>
              <w:spacing w:after="0"/>
              <w:jc w:val="center"/>
              <w:rPr>
                <w:rFonts w:ascii="Calibri" w:eastAsia="Times New Roman" w:hAnsi="Calibri" w:cs="Times New Roman"/>
                <w:b/>
                <w:lang w:eastAsia="pl-PL"/>
              </w:rPr>
            </w:pP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37C8" w:rsidRPr="00B237C8" w:rsidRDefault="00B237C8" w:rsidP="00B237C8">
            <w:pPr>
              <w:spacing w:after="0"/>
              <w:jc w:val="center"/>
              <w:rPr>
                <w:rFonts w:ascii="Calibri" w:eastAsia="Times New Roman" w:hAnsi="Calibri" w:cs="Times New Roman"/>
                <w:b/>
                <w:lang w:eastAsia="pl-PL"/>
              </w:rPr>
            </w:pPr>
          </w:p>
        </w:tc>
        <w:tc>
          <w:tcPr>
            <w:tcW w:w="3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37C8" w:rsidRPr="00B237C8" w:rsidRDefault="00B237C8" w:rsidP="00B237C8">
            <w:pPr>
              <w:spacing w:after="0"/>
              <w:jc w:val="center"/>
              <w:rPr>
                <w:rFonts w:ascii="Calibri" w:eastAsia="Times New Roman" w:hAnsi="Calibri" w:cs="Times New Roman"/>
                <w:b/>
                <w:lang w:eastAsia="pl-PL"/>
              </w:rPr>
            </w:pPr>
          </w:p>
        </w:tc>
      </w:tr>
      <w:tr w:rsidR="00B237C8" w:rsidRPr="00B237C8" w:rsidTr="00372CDD">
        <w:trPr>
          <w:jc w:val="center"/>
        </w:trPr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37C8" w:rsidRPr="00B237C8" w:rsidRDefault="00B237C8" w:rsidP="00B237C8">
            <w:pPr>
              <w:spacing w:after="0"/>
              <w:jc w:val="center"/>
              <w:rPr>
                <w:rFonts w:ascii="Calibri" w:eastAsia="Times New Roman" w:hAnsi="Calibri" w:cs="Times New Roman"/>
                <w:b/>
                <w:lang w:eastAsia="pl-PL"/>
              </w:rPr>
            </w:pP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37C8" w:rsidRPr="00B237C8" w:rsidRDefault="00B237C8" w:rsidP="00B237C8">
            <w:pPr>
              <w:spacing w:after="0"/>
              <w:jc w:val="center"/>
              <w:rPr>
                <w:rFonts w:ascii="Calibri" w:eastAsia="Times New Roman" w:hAnsi="Calibri" w:cs="Times New Roman"/>
                <w:b/>
                <w:lang w:eastAsia="pl-PL"/>
              </w:rPr>
            </w:pP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37C8" w:rsidRPr="00B237C8" w:rsidRDefault="00B237C8" w:rsidP="00B237C8">
            <w:pPr>
              <w:spacing w:after="0"/>
              <w:jc w:val="center"/>
              <w:rPr>
                <w:rFonts w:ascii="Calibri" w:eastAsia="Times New Roman" w:hAnsi="Calibri" w:cs="Times New Roman"/>
                <w:b/>
                <w:lang w:eastAsia="pl-PL"/>
              </w:rPr>
            </w:pPr>
          </w:p>
        </w:tc>
        <w:tc>
          <w:tcPr>
            <w:tcW w:w="3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37C8" w:rsidRPr="00B237C8" w:rsidRDefault="00B237C8" w:rsidP="00B237C8">
            <w:pPr>
              <w:spacing w:after="0"/>
              <w:jc w:val="center"/>
              <w:rPr>
                <w:rFonts w:ascii="Calibri" w:eastAsia="Times New Roman" w:hAnsi="Calibri" w:cs="Times New Roman"/>
                <w:b/>
                <w:lang w:eastAsia="pl-PL"/>
              </w:rPr>
            </w:pPr>
          </w:p>
        </w:tc>
      </w:tr>
    </w:tbl>
    <w:p w:rsidR="00B237C8" w:rsidRPr="00B237C8" w:rsidRDefault="00B237C8" w:rsidP="00B237C8">
      <w:pPr>
        <w:spacing w:after="0"/>
        <w:jc w:val="center"/>
        <w:rPr>
          <w:rFonts w:ascii="Calibri" w:eastAsia="Times New Roman" w:hAnsi="Calibri" w:cs="Times New Roman"/>
          <w:b/>
          <w:lang w:eastAsia="pl-PL"/>
        </w:rPr>
      </w:pPr>
    </w:p>
    <w:p w:rsidR="00B237C8" w:rsidRPr="00B237C8" w:rsidRDefault="00B237C8" w:rsidP="00B237C8">
      <w:pPr>
        <w:spacing w:after="0"/>
        <w:ind w:left="708"/>
        <w:rPr>
          <w:rFonts w:ascii="Calibri" w:eastAsia="Times New Roman" w:hAnsi="Calibri" w:cs="Times New Roman"/>
          <w:lang w:eastAsia="pl-PL"/>
        </w:rPr>
      </w:pPr>
    </w:p>
    <w:p w:rsidR="00B237C8" w:rsidRPr="00B237C8" w:rsidRDefault="00B237C8" w:rsidP="00B237C8">
      <w:pPr>
        <w:spacing w:after="0"/>
        <w:rPr>
          <w:rFonts w:ascii="Calibri" w:eastAsia="Times New Roman" w:hAnsi="Calibri" w:cs="Times New Roman"/>
          <w:lang w:eastAsia="pl-PL"/>
        </w:rPr>
      </w:pPr>
    </w:p>
    <w:p w:rsidR="00B237C8" w:rsidRPr="00B237C8" w:rsidRDefault="00B237C8" w:rsidP="00B237C8">
      <w:pPr>
        <w:spacing w:after="0"/>
        <w:rPr>
          <w:rFonts w:ascii="Calibri" w:eastAsia="Times New Roman" w:hAnsi="Calibri" w:cs="Times New Roman"/>
          <w:lang w:eastAsia="pl-PL"/>
        </w:rPr>
      </w:pPr>
    </w:p>
    <w:p w:rsidR="00B237C8" w:rsidRPr="00B237C8" w:rsidRDefault="00B237C8" w:rsidP="00B237C8">
      <w:pPr>
        <w:spacing w:after="0"/>
        <w:ind w:left="708"/>
        <w:rPr>
          <w:rFonts w:ascii="Calibri" w:eastAsia="Times New Roman" w:hAnsi="Calibri" w:cs="Times New Roman"/>
          <w:lang w:eastAsia="pl-PL"/>
        </w:rPr>
      </w:pPr>
    </w:p>
    <w:p w:rsidR="00B237C8" w:rsidRPr="00B237C8" w:rsidRDefault="00B237C8" w:rsidP="00B237C8">
      <w:pPr>
        <w:spacing w:after="0"/>
        <w:ind w:left="708"/>
        <w:rPr>
          <w:rFonts w:ascii="Calibri" w:eastAsia="Times New Roman" w:hAnsi="Calibri" w:cs="Times New Roman"/>
          <w:lang w:eastAsia="pl-PL"/>
        </w:rPr>
      </w:pPr>
    </w:p>
    <w:p w:rsidR="00B237C8" w:rsidRPr="00B237C8" w:rsidRDefault="00B237C8" w:rsidP="00B237C8">
      <w:pPr>
        <w:spacing w:after="0"/>
        <w:ind w:left="708"/>
        <w:rPr>
          <w:rFonts w:ascii="Calibri" w:eastAsia="Times New Roman" w:hAnsi="Calibri" w:cs="Times New Roman"/>
          <w:lang w:eastAsia="pl-PL"/>
        </w:rPr>
      </w:pPr>
    </w:p>
    <w:p w:rsidR="00B237C8" w:rsidRPr="00B237C8" w:rsidRDefault="00B237C8" w:rsidP="00B237C8">
      <w:pPr>
        <w:spacing w:after="0"/>
        <w:rPr>
          <w:rFonts w:ascii="Calibri" w:eastAsia="Times New Roman" w:hAnsi="Calibri" w:cs="Times New Roman"/>
          <w:b/>
          <w:lang w:eastAsia="pl-PL"/>
        </w:rPr>
      </w:pPr>
      <w:r w:rsidRPr="00B237C8">
        <w:rPr>
          <w:rFonts w:ascii="Calibri" w:eastAsia="Times New Roman" w:hAnsi="Calibri" w:cs="Times New Roman"/>
          <w:b/>
          <w:lang w:eastAsia="pl-PL"/>
        </w:rPr>
        <w:t>.........................................                                                                         .........................................</w:t>
      </w:r>
    </w:p>
    <w:p w:rsidR="00B237C8" w:rsidRPr="00B237C8" w:rsidRDefault="00B237C8" w:rsidP="00B237C8">
      <w:pPr>
        <w:spacing w:after="0"/>
        <w:rPr>
          <w:rFonts w:ascii="Calibri" w:eastAsia="Times New Roman" w:hAnsi="Calibri" w:cs="Times New Roman"/>
          <w:lang w:eastAsia="pl-PL"/>
        </w:rPr>
      </w:pPr>
      <w:r w:rsidRPr="00B237C8">
        <w:rPr>
          <w:rFonts w:ascii="Calibri" w:eastAsia="Times New Roman" w:hAnsi="Calibri" w:cs="Times New Roman"/>
          <w:lang w:eastAsia="pl-PL"/>
        </w:rPr>
        <w:t>(Miejscowość, data)</w:t>
      </w:r>
      <w:r w:rsidRPr="00B237C8">
        <w:rPr>
          <w:rFonts w:ascii="Calibri" w:eastAsia="Times New Roman" w:hAnsi="Calibri" w:cs="Times New Roman"/>
          <w:lang w:eastAsia="pl-PL"/>
        </w:rPr>
        <w:tab/>
      </w:r>
      <w:r w:rsidRPr="00B237C8">
        <w:rPr>
          <w:rFonts w:ascii="Calibri" w:eastAsia="Times New Roman" w:hAnsi="Calibri" w:cs="Times New Roman"/>
          <w:lang w:eastAsia="pl-PL"/>
        </w:rPr>
        <w:tab/>
      </w:r>
      <w:r w:rsidRPr="00B237C8">
        <w:rPr>
          <w:rFonts w:ascii="Calibri" w:eastAsia="Times New Roman" w:hAnsi="Calibri" w:cs="Times New Roman"/>
          <w:lang w:eastAsia="pl-PL"/>
        </w:rPr>
        <w:tab/>
      </w:r>
      <w:r w:rsidRPr="00B237C8">
        <w:rPr>
          <w:rFonts w:ascii="Calibri" w:eastAsia="Times New Roman" w:hAnsi="Calibri" w:cs="Times New Roman"/>
          <w:lang w:eastAsia="pl-PL"/>
        </w:rPr>
        <w:tab/>
      </w:r>
      <w:r w:rsidRPr="00B237C8">
        <w:rPr>
          <w:rFonts w:ascii="Calibri" w:eastAsia="Times New Roman" w:hAnsi="Calibri" w:cs="Times New Roman"/>
          <w:lang w:eastAsia="pl-PL"/>
        </w:rPr>
        <w:tab/>
      </w:r>
      <w:r w:rsidRPr="00B237C8">
        <w:rPr>
          <w:rFonts w:ascii="Calibri" w:eastAsia="Times New Roman" w:hAnsi="Calibri" w:cs="Times New Roman"/>
          <w:lang w:eastAsia="pl-PL"/>
        </w:rPr>
        <w:tab/>
      </w:r>
      <w:r w:rsidRPr="00B237C8">
        <w:rPr>
          <w:rFonts w:ascii="Calibri" w:eastAsia="Times New Roman" w:hAnsi="Calibri" w:cs="Times New Roman"/>
          <w:lang w:eastAsia="pl-PL"/>
        </w:rPr>
        <w:tab/>
      </w:r>
      <w:r w:rsidRPr="00B237C8">
        <w:rPr>
          <w:rFonts w:ascii="Calibri" w:eastAsia="Times New Roman" w:hAnsi="Calibri" w:cs="Times New Roman"/>
          <w:lang w:eastAsia="pl-PL"/>
        </w:rPr>
        <w:tab/>
      </w:r>
      <w:r w:rsidRPr="00B237C8">
        <w:rPr>
          <w:rFonts w:ascii="Calibri" w:eastAsia="Times New Roman" w:hAnsi="Calibri" w:cs="Times New Roman"/>
          <w:lang w:eastAsia="pl-PL"/>
        </w:rPr>
        <w:tab/>
      </w:r>
      <w:r w:rsidRPr="00B237C8">
        <w:rPr>
          <w:rFonts w:ascii="Calibri" w:eastAsia="Times New Roman" w:hAnsi="Calibri" w:cs="Times New Roman"/>
          <w:lang w:eastAsia="pl-PL"/>
        </w:rPr>
        <w:tab/>
      </w:r>
      <w:r w:rsidRPr="00B237C8">
        <w:rPr>
          <w:rFonts w:ascii="Calibri" w:eastAsia="Times New Roman" w:hAnsi="Calibri" w:cs="Times New Roman"/>
          <w:lang w:eastAsia="pl-PL"/>
        </w:rPr>
        <w:tab/>
      </w:r>
      <w:r w:rsidRPr="00B237C8">
        <w:rPr>
          <w:rFonts w:ascii="Calibri" w:eastAsia="Times New Roman" w:hAnsi="Calibri" w:cs="Times New Roman"/>
          <w:lang w:eastAsia="pl-PL"/>
        </w:rPr>
        <w:tab/>
      </w:r>
      <w:r w:rsidRPr="00B237C8">
        <w:rPr>
          <w:rFonts w:ascii="Calibri" w:eastAsia="Times New Roman" w:hAnsi="Calibri" w:cs="Times New Roman"/>
          <w:lang w:eastAsia="pl-PL"/>
        </w:rPr>
        <w:tab/>
        <w:t xml:space="preserve">       (podpis Oferenta)</w:t>
      </w:r>
    </w:p>
    <w:p w:rsidR="00B237C8" w:rsidRPr="00B237C8" w:rsidRDefault="00B237C8" w:rsidP="00B237C8">
      <w:pPr>
        <w:spacing w:after="0"/>
        <w:rPr>
          <w:rFonts w:ascii="Calibri" w:eastAsia="Times New Roman" w:hAnsi="Calibri" w:cs="Times New Roman"/>
          <w:lang w:eastAsia="pl-PL"/>
        </w:rPr>
      </w:pPr>
    </w:p>
    <w:p w:rsidR="00B237C8" w:rsidRPr="00B237C8" w:rsidRDefault="00B237C8" w:rsidP="00B237C8">
      <w:pPr>
        <w:spacing w:after="0"/>
        <w:rPr>
          <w:rFonts w:ascii="Calibri" w:eastAsia="Times New Roman" w:hAnsi="Calibri" w:cs="Times New Roman"/>
          <w:lang w:eastAsia="pl-PL"/>
        </w:rPr>
      </w:pPr>
    </w:p>
    <w:p w:rsidR="00B237C8" w:rsidRPr="00B237C8" w:rsidRDefault="00B237C8" w:rsidP="00B237C8">
      <w:pPr>
        <w:spacing w:after="0"/>
        <w:rPr>
          <w:rFonts w:ascii="Calibri" w:eastAsia="Times New Roman" w:hAnsi="Calibri" w:cs="Times New Roman"/>
          <w:lang w:eastAsia="pl-PL"/>
        </w:rPr>
      </w:pPr>
    </w:p>
    <w:p w:rsidR="00B237C8" w:rsidRPr="00B237C8" w:rsidRDefault="00B237C8" w:rsidP="00B237C8">
      <w:pPr>
        <w:spacing w:after="0"/>
        <w:rPr>
          <w:rFonts w:ascii="Calibri" w:eastAsia="Times New Roman" w:hAnsi="Calibri" w:cs="Times New Roman"/>
          <w:lang w:eastAsia="pl-PL"/>
        </w:rPr>
      </w:pPr>
    </w:p>
    <w:p w:rsidR="00B237C8" w:rsidRPr="00B237C8" w:rsidRDefault="00B237C8" w:rsidP="00B237C8">
      <w:pPr>
        <w:spacing w:after="0"/>
        <w:rPr>
          <w:rFonts w:ascii="Calibri" w:eastAsia="Times New Roman" w:hAnsi="Calibri" w:cs="Times New Roman"/>
          <w:sz w:val="18"/>
          <w:szCs w:val="18"/>
          <w:lang w:eastAsia="pl-PL"/>
        </w:rPr>
      </w:pPr>
      <w:r w:rsidRPr="00B237C8">
        <w:rPr>
          <w:rFonts w:ascii="Calibri" w:eastAsia="Times New Roman" w:hAnsi="Calibri" w:cs="Times New Roman"/>
          <w:sz w:val="18"/>
          <w:szCs w:val="18"/>
          <w:vertAlign w:val="superscript"/>
          <w:lang w:eastAsia="pl-PL"/>
        </w:rPr>
        <w:t xml:space="preserve">1 </w:t>
      </w:r>
      <w:r w:rsidRPr="00B237C8">
        <w:rPr>
          <w:rFonts w:ascii="Calibri" w:eastAsia="Times New Roman" w:hAnsi="Calibri" w:cs="Times New Roman"/>
          <w:sz w:val="18"/>
          <w:szCs w:val="18"/>
          <w:lang w:eastAsia="pl-PL"/>
        </w:rPr>
        <w:t xml:space="preserve">W wykazie należy uwzględnić </w:t>
      </w:r>
      <w:r w:rsidRPr="00B237C8">
        <w:rPr>
          <w:rFonts w:ascii="Calibri" w:eastAsia="Times New Roman" w:hAnsi="Calibri" w:cs="Times New Roman"/>
          <w:b/>
          <w:sz w:val="18"/>
          <w:szCs w:val="18"/>
          <w:u w:val="single"/>
          <w:lang w:eastAsia="pl-PL"/>
        </w:rPr>
        <w:t>jedynie</w:t>
      </w:r>
      <w:r w:rsidRPr="00B237C8">
        <w:rPr>
          <w:rFonts w:ascii="Calibri" w:eastAsia="Times New Roman" w:hAnsi="Calibri" w:cs="Times New Roman"/>
          <w:sz w:val="18"/>
          <w:szCs w:val="18"/>
          <w:lang w:eastAsia="pl-PL"/>
        </w:rPr>
        <w:t xml:space="preserve"> pracowników </w:t>
      </w:r>
      <w:proofErr w:type="spellStart"/>
      <w:r w:rsidRPr="00B237C8">
        <w:rPr>
          <w:rFonts w:ascii="Calibri" w:eastAsia="Times New Roman" w:hAnsi="Calibri" w:cs="Times New Roman"/>
          <w:sz w:val="18"/>
          <w:szCs w:val="18"/>
          <w:lang w:eastAsia="pl-PL"/>
        </w:rPr>
        <w:t>laboratorium</w:t>
      </w:r>
      <w:proofErr w:type="spellEnd"/>
      <w:r w:rsidRPr="00B237C8">
        <w:rPr>
          <w:rFonts w:ascii="Calibri" w:eastAsia="Times New Roman" w:hAnsi="Calibri" w:cs="Times New Roman"/>
          <w:sz w:val="18"/>
          <w:szCs w:val="18"/>
          <w:lang w:eastAsia="pl-PL"/>
        </w:rPr>
        <w:t>, wykonujących procedury medyczne będące przedmiotem konkursu ofert KO/CZD/17/24</w:t>
      </w:r>
    </w:p>
    <w:p w:rsidR="00B237C8" w:rsidRPr="00B237C8" w:rsidRDefault="00B237C8" w:rsidP="00B237C8">
      <w:pPr>
        <w:spacing w:after="0"/>
        <w:rPr>
          <w:rFonts w:ascii="Calibri" w:eastAsia="Times New Roman" w:hAnsi="Calibri" w:cs="Times New Roman"/>
          <w:lang w:eastAsia="pl-PL"/>
        </w:rPr>
      </w:pPr>
    </w:p>
    <w:p w:rsidR="00B237C8" w:rsidRPr="00B237C8" w:rsidRDefault="00B237C8" w:rsidP="00B237C8">
      <w:pPr>
        <w:spacing w:after="0"/>
        <w:rPr>
          <w:rFonts w:ascii="Calibri" w:eastAsia="Times New Roman" w:hAnsi="Calibri" w:cs="Times New Roman"/>
          <w:lang w:eastAsia="pl-PL"/>
        </w:rPr>
      </w:pPr>
    </w:p>
    <w:p w:rsidR="00B237C8" w:rsidRPr="00B237C8" w:rsidRDefault="00B237C8" w:rsidP="00B237C8">
      <w:pPr>
        <w:spacing w:after="0"/>
        <w:rPr>
          <w:rFonts w:ascii="Calibri" w:eastAsia="Times New Roman" w:hAnsi="Calibri" w:cs="Times New Roman"/>
          <w:lang w:eastAsia="pl-PL"/>
        </w:rPr>
      </w:pPr>
    </w:p>
    <w:p w:rsidR="00B237C8" w:rsidRPr="00B237C8" w:rsidRDefault="00B237C8" w:rsidP="00B237C8">
      <w:pPr>
        <w:spacing w:after="0"/>
        <w:rPr>
          <w:rFonts w:ascii="Calibri" w:eastAsia="Times New Roman" w:hAnsi="Calibri" w:cs="Times New Roman"/>
          <w:lang w:eastAsia="pl-PL"/>
        </w:rPr>
      </w:pPr>
    </w:p>
    <w:p w:rsidR="00B237C8" w:rsidRPr="00B237C8" w:rsidRDefault="00B237C8" w:rsidP="00B237C8">
      <w:pPr>
        <w:spacing w:after="0"/>
        <w:rPr>
          <w:rFonts w:ascii="Calibri" w:eastAsia="Times New Roman" w:hAnsi="Calibri" w:cs="Times New Roman"/>
          <w:lang w:eastAsia="pl-PL"/>
        </w:rPr>
      </w:pPr>
    </w:p>
    <w:p w:rsidR="00B237C8" w:rsidRPr="00B237C8" w:rsidRDefault="00B237C8" w:rsidP="00B237C8">
      <w:pPr>
        <w:spacing w:after="0"/>
        <w:rPr>
          <w:rFonts w:ascii="Calibri" w:eastAsia="Times New Roman" w:hAnsi="Calibri" w:cs="Times New Roman"/>
          <w:lang w:eastAsia="pl-PL"/>
        </w:rPr>
      </w:pPr>
    </w:p>
    <w:p w:rsidR="00B237C8" w:rsidRPr="00B237C8" w:rsidRDefault="00B237C8" w:rsidP="00B237C8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</w:p>
    <w:p w:rsidR="00B237C8" w:rsidRPr="00B237C8" w:rsidRDefault="00B237C8" w:rsidP="00B237C8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B237C8" w:rsidRPr="00B237C8" w:rsidRDefault="00B237C8" w:rsidP="00B237C8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B237C8" w:rsidRPr="00B237C8" w:rsidRDefault="00B237C8" w:rsidP="00B237C8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B237C8" w:rsidRPr="00B237C8" w:rsidRDefault="00B237C8" w:rsidP="00B237C8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B237C8" w:rsidRPr="00B237C8" w:rsidRDefault="00B237C8" w:rsidP="00B237C8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B237C8" w:rsidRPr="00B237C8" w:rsidRDefault="00B237C8" w:rsidP="00B237C8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B237C8" w:rsidRPr="00B237C8" w:rsidRDefault="00B237C8" w:rsidP="00B237C8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B237C8" w:rsidRPr="00B237C8" w:rsidRDefault="00B237C8" w:rsidP="00B237C8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  <w:r w:rsidRPr="00B237C8">
        <w:rPr>
          <w:rFonts w:ascii="Calibri" w:eastAsia="Times New Roman" w:hAnsi="Calibri" w:cs="Times New Roman"/>
          <w:b/>
          <w:color w:val="000000"/>
          <w:lang w:eastAsia="pl-PL"/>
        </w:rPr>
        <w:t>Załącznik nr 5 do Ogłoszenia</w:t>
      </w:r>
    </w:p>
    <w:p w:rsidR="00B237C8" w:rsidRPr="00B237C8" w:rsidRDefault="00B237C8" w:rsidP="00B237C8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B237C8" w:rsidRPr="00B237C8" w:rsidRDefault="00B237C8" w:rsidP="00B237C8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B237C8" w:rsidRPr="00B237C8" w:rsidRDefault="00B237C8" w:rsidP="00B237C8">
      <w:pPr>
        <w:spacing w:after="0" w:line="240" w:lineRule="auto"/>
        <w:jc w:val="center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B237C8" w:rsidRPr="00B237C8" w:rsidRDefault="00B237C8" w:rsidP="00B237C8">
      <w:pPr>
        <w:spacing w:after="0" w:line="240" w:lineRule="auto"/>
        <w:jc w:val="center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B237C8" w:rsidRPr="00B237C8" w:rsidRDefault="00B237C8" w:rsidP="00B237C8">
      <w:pPr>
        <w:spacing w:after="0" w:line="240" w:lineRule="auto"/>
        <w:jc w:val="center"/>
        <w:rPr>
          <w:rFonts w:ascii="Calibri" w:eastAsia="Times New Roman" w:hAnsi="Calibri" w:cs="Times New Roman"/>
          <w:b/>
          <w:color w:val="000000"/>
          <w:lang w:eastAsia="pl-PL"/>
        </w:rPr>
      </w:pPr>
      <w:r w:rsidRPr="00B237C8">
        <w:rPr>
          <w:rFonts w:ascii="Calibri" w:eastAsia="Times New Roman" w:hAnsi="Calibri" w:cs="Times New Roman"/>
          <w:b/>
          <w:color w:val="000000"/>
          <w:lang w:eastAsia="pl-PL"/>
        </w:rPr>
        <w:t>OŚWIADCZENIE OFERENTA</w:t>
      </w:r>
    </w:p>
    <w:p w:rsidR="00B237C8" w:rsidRPr="00B237C8" w:rsidRDefault="00B237C8" w:rsidP="00B237C8">
      <w:pPr>
        <w:spacing w:after="0" w:line="240" w:lineRule="auto"/>
        <w:jc w:val="center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B237C8" w:rsidRPr="00B237C8" w:rsidRDefault="00B237C8" w:rsidP="00B237C8">
      <w:pPr>
        <w:spacing w:after="0" w:line="240" w:lineRule="auto"/>
        <w:jc w:val="center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B237C8" w:rsidRPr="00B237C8" w:rsidRDefault="00B237C8" w:rsidP="00B237C8">
      <w:pPr>
        <w:spacing w:after="0" w:line="480" w:lineRule="auto"/>
        <w:rPr>
          <w:rFonts w:ascii="Calibri" w:eastAsia="Times New Roman" w:hAnsi="Calibri" w:cs="Times New Roman"/>
          <w:color w:val="000000"/>
          <w:lang w:eastAsia="pl-PL"/>
        </w:rPr>
      </w:pPr>
      <w:r w:rsidRPr="00B237C8">
        <w:rPr>
          <w:rFonts w:ascii="Calibri" w:eastAsia="Times New Roman" w:hAnsi="Calibri" w:cs="Times New Roman"/>
          <w:color w:val="000000"/>
          <w:lang w:eastAsia="pl-PL"/>
        </w:rPr>
        <w:t>Oświadczam, że</w:t>
      </w:r>
      <w:r w:rsidRPr="00B237C8">
        <w:rPr>
          <w:rFonts w:ascii="Calibri" w:eastAsia="Times New Roman" w:hAnsi="Calibri" w:cs="Times New Roman"/>
          <w:b/>
          <w:color w:val="000000"/>
          <w:lang w:eastAsia="pl-PL"/>
        </w:rPr>
        <w:t xml:space="preserve"> </w:t>
      </w:r>
      <w:proofErr w:type="spellStart"/>
      <w:r w:rsidRPr="00B237C8">
        <w:rPr>
          <w:rFonts w:ascii="Calibri" w:eastAsia="Times New Roman" w:hAnsi="Calibri" w:cs="Times New Roman"/>
          <w:color w:val="000000"/>
          <w:lang w:eastAsia="pl-PL"/>
        </w:rPr>
        <w:t>laboratorium</w:t>
      </w:r>
      <w:proofErr w:type="spellEnd"/>
      <w:r w:rsidRPr="00B237C8">
        <w:rPr>
          <w:rFonts w:ascii="Calibri" w:eastAsia="Times New Roman" w:hAnsi="Calibri" w:cs="Times New Roman"/>
          <w:color w:val="000000"/>
          <w:lang w:eastAsia="pl-PL"/>
        </w:rPr>
        <w:t xml:space="preserve"> 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 </w:t>
      </w:r>
    </w:p>
    <w:p w:rsidR="00B237C8" w:rsidRPr="00B237C8" w:rsidRDefault="00B237C8" w:rsidP="00B237C8">
      <w:pPr>
        <w:spacing w:after="0" w:line="240" w:lineRule="auto"/>
        <w:ind w:left="680" w:firstLine="340"/>
        <w:jc w:val="center"/>
        <w:rPr>
          <w:rFonts w:ascii="Calibri" w:eastAsia="Times New Roman" w:hAnsi="Calibri" w:cs="Times New Roman"/>
          <w:color w:val="000000"/>
          <w:lang w:eastAsia="pl-PL"/>
        </w:rPr>
      </w:pPr>
      <w:r w:rsidRPr="00B237C8"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  <w:t xml:space="preserve">(podać nazwę i siedzibę </w:t>
      </w:r>
      <w:proofErr w:type="spellStart"/>
      <w:r w:rsidRPr="00B237C8"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  <w:t>laboratorium</w:t>
      </w:r>
      <w:proofErr w:type="spellEnd"/>
      <w:r w:rsidRPr="00B237C8"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  <w:t>)</w:t>
      </w:r>
    </w:p>
    <w:p w:rsidR="00B237C8" w:rsidRPr="00B237C8" w:rsidRDefault="00B237C8" w:rsidP="00B237C8">
      <w:pPr>
        <w:spacing w:after="0" w:line="240" w:lineRule="auto"/>
        <w:rPr>
          <w:rFonts w:ascii="Calibri" w:eastAsia="Times New Roman" w:hAnsi="Calibri" w:cs="Times New Roman"/>
          <w:color w:val="000000"/>
          <w:lang w:eastAsia="pl-PL"/>
        </w:rPr>
      </w:pPr>
    </w:p>
    <w:p w:rsidR="00B237C8" w:rsidRPr="00B237C8" w:rsidRDefault="00B237C8" w:rsidP="00B237C8">
      <w:pPr>
        <w:spacing w:after="0" w:line="240" w:lineRule="auto"/>
        <w:rPr>
          <w:rFonts w:ascii="Calibri" w:eastAsia="Times New Roman" w:hAnsi="Calibri" w:cs="Times New Roman"/>
          <w:color w:val="000000"/>
          <w:lang w:eastAsia="pl-PL"/>
        </w:rPr>
      </w:pPr>
      <w:r w:rsidRPr="00B237C8">
        <w:rPr>
          <w:rFonts w:ascii="Calibri" w:eastAsia="Times New Roman" w:hAnsi="Calibri" w:cs="Times New Roman"/>
          <w:color w:val="000000"/>
          <w:lang w:eastAsia="pl-PL"/>
        </w:rPr>
        <w:t>posiada oczekiwane warunki lokalowe oraz elementy wyposażenia (aparaturę i sprzęt medyczny) w zakresie niezbędnym do wykonania zamówienia będącego przedmiotem Konkursu Ofert KO/CZD/17/24.</w:t>
      </w:r>
    </w:p>
    <w:p w:rsidR="00B237C8" w:rsidRPr="00B237C8" w:rsidRDefault="00B237C8" w:rsidP="00B237C8">
      <w:pPr>
        <w:spacing w:after="0" w:line="240" w:lineRule="auto"/>
        <w:ind w:firstLine="708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B237C8" w:rsidRPr="00B237C8" w:rsidRDefault="00B237C8" w:rsidP="00B237C8">
      <w:pPr>
        <w:spacing w:after="0" w:line="240" w:lineRule="auto"/>
        <w:ind w:firstLine="708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B237C8" w:rsidRPr="00B237C8" w:rsidRDefault="00B237C8" w:rsidP="00B237C8">
      <w:pPr>
        <w:spacing w:after="0" w:line="240" w:lineRule="auto"/>
        <w:ind w:firstLine="708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B237C8" w:rsidRPr="00B237C8" w:rsidRDefault="00B237C8" w:rsidP="00B237C8">
      <w:pPr>
        <w:jc w:val="center"/>
        <w:rPr>
          <w:rFonts w:ascii="Calibri" w:eastAsia="Times New Roman" w:hAnsi="Calibri" w:cs="Times New Roman"/>
          <w:b/>
          <w:vertAlign w:val="superscript"/>
          <w:lang w:eastAsia="pl-PL"/>
        </w:rPr>
      </w:pPr>
      <w:r w:rsidRPr="00B237C8">
        <w:rPr>
          <w:rFonts w:ascii="Calibri" w:eastAsia="Times New Roman" w:hAnsi="Calibri" w:cs="Times New Roman"/>
          <w:b/>
          <w:lang w:eastAsia="pl-PL"/>
        </w:rPr>
        <w:t xml:space="preserve">WYKAZ WYPOSAŻENIA W APARATURĘ i SPRZĘT MEDYCZNY </w:t>
      </w:r>
      <w:r w:rsidRPr="00B237C8">
        <w:rPr>
          <w:rFonts w:ascii="Calibri" w:eastAsia="Times New Roman" w:hAnsi="Calibri" w:cs="Times New Roman"/>
          <w:b/>
          <w:vertAlign w:val="superscript"/>
          <w:lang w:eastAsia="pl-PL"/>
        </w:rPr>
        <w:t>1</w:t>
      </w:r>
    </w:p>
    <w:p w:rsidR="00B237C8" w:rsidRPr="00B237C8" w:rsidRDefault="00B237C8" w:rsidP="00B237C8">
      <w:pPr>
        <w:jc w:val="center"/>
        <w:rPr>
          <w:rFonts w:ascii="Calibri" w:eastAsia="Times New Roman" w:hAnsi="Calibri" w:cs="Times New Roman"/>
          <w:b/>
          <w:lang w:eastAsia="pl-PL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06"/>
        <w:gridCol w:w="4606"/>
      </w:tblGrid>
      <w:tr w:rsidR="00B237C8" w:rsidRPr="00B237C8" w:rsidTr="00372CDD">
        <w:tc>
          <w:tcPr>
            <w:tcW w:w="4606" w:type="dxa"/>
          </w:tcPr>
          <w:p w:rsidR="00B237C8" w:rsidRPr="00B237C8" w:rsidRDefault="00B237C8" w:rsidP="00B237C8">
            <w:pPr>
              <w:jc w:val="center"/>
              <w:rPr>
                <w:rFonts w:ascii="Calibri" w:eastAsia="Times New Roman" w:hAnsi="Calibri" w:cs="Times New Roman"/>
                <w:b/>
                <w:lang w:eastAsia="pl-PL"/>
              </w:rPr>
            </w:pPr>
            <w:r w:rsidRPr="00B237C8">
              <w:rPr>
                <w:rFonts w:ascii="Calibri" w:eastAsia="Times New Roman" w:hAnsi="Calibri" w:cs="Times New Roman"/>
                <w:b/>
                <w:lang w:eastAsia="pl-PL"/>
              </w:rPr>
              <w:t xml:space="preserve">Wyposażenie </w:t>
            </w:r>
            <w:proofErr w:type="spellStart"/>
            <w:r w:rsidRPr="00B237C8">
              <w:rPr>
                <w:rFonts w:ascii="Calibri" w:eastAsia="Times New Roman" w:hAnsi="Calibri" w:cs="Times New Roman"/>
                <w:b/>
                <w:lang w:eastAsia="pl-PL"/>
              </w:rPr>
              <w:t>laboratorium</w:t>
            </w:r>
            <w:proofErr w:type="spellEnd"/>
          </w:p>
        </w:tc>
        <w:tc>
          <w:tcPr>
            <w:tcW w:w="4606" w:type="dxa"/>
          </w:tcPr>
          <w:p w:rsidR="00B237C8" w:rsidRPr="00B237C8" w:rsidRDefault="00B237C8" w:rsidP="00B237C8">
            <w:pPr>
              <w:jc w:val="center"/>
              <w:rPr>
                <w:rFonts w:ascii="Calibri" w:eastAsia="Times New Roman" w:hAnsi="Calibri" w:cs="Times New Roman"/>
                <w:b/>
                <w:lang w:eastAsia="pl-PL"/>
              </w:rPr>
            </w:pPr>
            <w:r w:rsidRPr="00B237C8">
              <w:rPr>
                <w:rFonts w:ascii="Calibri" w:eastAsia="Times New Roman" w:hAnsi="Calibri" w:cs="Times New Roman"/>
                <w:b/>
                <w:lang w:eastAsia="pl-PL"/>
              </w:rPr>
              <w:t>Producent, typ, rok produkcji</w:t>
            </w:r>
          </w:p>
        </w:tc>
      </w:tr>
      <w:tr w:rsidR="00B237C8" w:rsidRPr="00B237C8" w:rsidTr="00372CDD">
        <w:tc>
          <w:tcPr>
            <w:tcW w:w="4606" w:type="dxa"/>
          </w:tcPr>
          <w:p w:rsidR="00B237C8" w:rsidRPr="00B237C8" w:rsidRDefault="00B237C8" w:rsidP="00B237C8">
            <w:pPr>
              <w:jc w:val="center"/>
              <w:rPr>
                <w:rFonts w:ascii="Calibri" w:eastAsia="Times New Roman" w:hAnsi="Calibri" w:cs="Times New Roman"/>
                <w:b/>
                <w:lang w:eastAsia="pl-PL"/>
              </w:rPr>
            </w:pPr>
          </w:p>
        </w:tc>
        <w:tc>
          <w:tcPr>
            <w:tcW w:w="4606" w:type="dxa"/>
          </w:tcPr>
          <w:p w:rsidR="00B237C8" w:rsidRPr="00B237C8" w:rsidRDefault="00B237C8" w:rsidP="00B237C8">
            <w:pPr>
              <w:jc w:val="center"/>
              <w:rPr>
                <w:rFonts w:ascii="Calibri" w:eastAsia="Times New Roman" w:hAnsi="Calibri" w:cs="Times New Roman"/>
                <w:b/>
                <w:lang w:eastAsia="pl-PL"/>
              </w:rPr>
            </w:pPr>
          </w:p>
        </w:tc>
      </w:tr>
      <w:tr w:rsidR="00B237C8" w:rsidRPr="00B237C8" w:rsidTr="00372CDD">
        <w:tc>
          <w:tcPr>
            <w:tcW w:w="4606" w:type="dxa"/>
          </w:tcPr>
          <w:p w:rsidR="00B237C8" w:rsidRPr="00B237C8" w:rsidRDefault="00B237C8" w:rsidP="00B237C8">
            <w:pPr>
              <w:jc w:val="center"/>
              <w:rPr>
                <w:rFonts w:ascii="Calibri" w:eastAsia="Times New Roman" w:hAnsi="Calibri" w:cs="Times New Roman"/>
                <w:b/>
                <w:lang w:eastAsia="pl-PL"/>
              </w:rPr>
            </w:pPr>
          </w:p>
        </w:tc>
        <w:tc>
          <w:tcPr>
            <w:tcW w:w="4606" w:type="dxa"/>
          </w:tcPr>
          <w:p w:rsidR="00B237C8" w:rsidRPr="00B237C8" w:rsidRDefault="00B237C8" w:rsidP="00B237C8">
            <w:pPr>
              <w:jc w:val="center"/>
              <w:rPr>
                <w:rFonts w:ascii="Calibri" w:eastAsia="Times New Roman" w:hAnsi="Calibri" w:cs="Times New Roman"/>
                <w:b/>
                <w:lang w:eastAsia="pl-PL"/>
              </w:rPr>
            </w:pPr>
          </w:p>
        </w:tc>
      </w:tr>
      <w:tr w:rsidR="00B237C8" w:rsidRPr="00B237C8" w:rsidTr="00372CDD">
        <w:tc>
          <w:tcPr>
            <w:tcW w:w="4606" w:type="dxa"/>
          </w:tcPr>
          <w:p w:rsidR="00B237C8" w:rsidRPr="00B237C8" w:rsidRDefault="00B237C8" w:rsidP="00B237C8">
            <w:pPr>
              <w:jc w:val="center"/>
              <w:rPr>
                <w:rFonts w:ascii="Calibri" w:eastAsia="Times New Roman" w:hAnsi="Calibri" w:cs="Times New Roman"/>
                <w:b/>
                <w:lang w:eastAsia="pl-PL"/>
              </w:rPr>
            </w:pPr>
          </w:p>
        </w:tc>
        <w:tc>
          <w:tcPr>
            <w:tcW w:w="4606" w:type="dxa"/>
          </w:tcPr>
          <w:p w:rsidR="00B237C8" w:rsidRPr="00B237C8" w:rsidRDefault="00B237C8" w:rsidP="00B237C8">
            <w:pPr>
              <w:jc w:val="center"/>
              <w:rPr>
                <w:rFonts w:ascii="Calibri" w:eastAsia="Times New Roman" w:hAnsi="Calibri" w:cs="Times New Roman"/>
                <w:b/>
                <w:lang w:eastAsia="pl-PL"/>
              </w:rPr>
            </w:pPr>
          </w:p>
        </w:tc>
      </w:tr>
      <w:tr w:rsidR="00B237C8" w:rsidRPr="00B237C8" w:rsidTr="00372CDD">
        <w:tc>
          <w:tcPr>
            <w:tcW w:w="4606" w:type="dxa"/>
          </w:tcPr>
          <w:p w:rsidR="00B237C8" w:rsidRPr="00B237C8" w:rsidRDefault="00B237C8" w:rsidP="00B237C8">
            <w:pPr>
              <w:jc w:val="center"/>
              <w:rPr>
                <w:rFonts w:ascii="Calibri" w:eastAsia="Times New Roman" w:hAnsi="Calibri" w:cs="Times New Roman"/>
                <w:b/>
                <w:lang w:eastAsia="pl-PL"/>
              </w:rPr>
            </w:pPr>
          </w:p>
        </w:tc>
        <w:tc>
          <w:tcPr>
            <w:tcW w:w="4606" w:type="dxa"/>
          </w:tcPr>
          <w:p w:rsidR="00B237C8" w:rsidRPr="00B237C8" w:rsidRDefault="00B237C8" w:rsidP="00B237C8">
            <w:pPr>
              <w:jc w:val="center"/>
              <w:rPr>
                <w:rFonts w:ascii="Calibri" w:eastAsia="Times New Roman" w:hAnsi="Calibri" w:cs="Times New Roman"/>
                <w:b/>
                <w:lang w:eastAsia="pl-PL"/>
              </w:rPr>
            </w:pPr>
          </w:p>
        </w:tc>
      </w:tr>
      <w:tr w:rsidR="00B237C8" w:rsidRPr="00B237C8" w:rsidTr="00372CDD">
        <w:tc>
          <w:tcPr>
            <w:tcW w:w="4606" w:type="dxa"/>
          </w:tcPr>
          <w:p w:rsidR="00B237C8" w:rsidRPr="00B237C8" w:rsidRDefault="00B237C8" w:rsidP="00B237C8">
            <w:pPr>
              <w:jc w:val="center"/>
              <w:rPr>
                <w:rFonts w:ascii="Calibri" w:eastAsia="Times New Roman" w:hAnsi="Calibri" w:cs="Times New Roman"/>
                <w:b/>
                <w:lang w:eastAsia="pl-PL"/>
              </w:rPr>
            </w:pPr>
          </w:p>
        </w:tc>
        <w:tc>
          <w:tcPr>
            <w:tcW w:w="4606" w:type="dxa"/>
          </w:tcPr>
          <w:p w:rsidR="00B237C8" w:rsidRPr="00B237C8" w:rsidRDefault="00B237C8" w:rsidP="00B237C8">
            <w:pPr>
              <w:jc w:val="center"/>
              <w:rPr>
                <w:rFonts w:ascii="Calibri" w:eastAsia="Times New Roman" w:hAnsi="Calibri" w:cs="Times New Roman"/>
                <w:b/>
                <w:lang w:eastAsia="pl-PL"/>
              </w:rPr>
            </w:pPr>
          </w:p>
        </w:tc>
      </w:tr>
      <w:tr w:rsidR="00B237C8" w:rsidRPr="00B237C8" w:rsidTr="00372CDD">
        <w:tc>
          <w:tcPr>
            <w:tcW w:w="4606" w:type="dxa"/>
          </w:tcPr>
          <w:p w:rsidR="00B237C8" w:rsidRPr="00B237C8" w:rsidRDefault="00B237C8" w:rsidP="00B237C8">
            <w:pPr>
              <w:jc w:val="center"/>
              <w:rPr>
                <w:rFonts w:ascii="Calibri" w:eastAsia="Times New Roman" w:hAnsi="Calibri" w:cs="Times New Roman"/>
                <w:b/>
                <w:lang w:eastAsia="pl-PL"/>
              </w:rPr>
            </w:pPr>
          </w:p>
        </w:tc>
        <w:tc>
          <w:tcPr>
            <w:tcW w:w="4606" w:type="dxa"/>
          </w:tcPr>
          <w:p w:rsidR="00B237C8" w:rsidRPr="00B237C8" w:rsidRDefault="00B237C8" w:rsidP="00B237C8">
            <w:pPr>
              <w:jc w:val="center"/>
              <w:rPr>
                <w:rFonts w:ascii="Calibri" w:eastAsia="Times New Roman" w:hAnsi="Calibri" w:cs="Times New Roman"/>
                <w:b/>
                <w:lang w:eastAsia="pl-PL"/>
              </w:rPr>
            </w:pPr>
          </w:p>
        </w:tc>
      </w:tr>
      <w:tr w:rsidR="00B237C8" w:rsidRPr="00B237C8" w:rsidTr="00372CDD">
        <w:tc>
          <w:tcPr>
            <w:tcW w:w="4606" w:type="dxa"/>
          </w:tcPr>
          <w:p w:rsidR="00B237C8" w:rsidRPr="00B237C8" w:rsidRDefault="00B237C8" w:rsidP="00B237C8">
            <w:pPr>
              <w:jc w:val="center"/>
              <w:rPr>
                <w:rFonts w:ascii="Calibri" w:eastAsia="Times New Roman" w:hAnsi="Calibri" w:cs="Times New Roman"/>
                <w:b/>
                <w:lang w:eastAsia="pl-PL"/>
              </w:rPr>
            </w:pPr>
          </w:p>
        </w:tc>
        <w:tc>
          <w:tcPr>
            <w:tcW w:w="4606" w:type="dxa"/>
          </w:tcPr>
          <w:p w:rsidR="00B237C8" w:rsidRPr="00B237C8" w:rsidRDefault="00B237C8" w:rsidP="00B237C8">
            <w:pPr>
              <w:jc w:val="center"/>
              <w:rPr>
                <w:rFonts w:ascii="Calibri" w:eastAsia="Times New Roman" w:hAnsi="Calibri" w:cs="Times New Roman"/>
                <w:b/>
                <w:lang w:eastAsia="pl-PL"/>
              </w:rPr>
            </w:pPr>
          </w:p>
        </w:tc>
      </w:tr>
    </w:tbl>
    <w:p w:rsidR="00B237C8" w:rsidRPr="00B237C8" w:rsidRDefault="00B237C8" w:rsidP="00B237C8">
      <w:pPr>
        <w:spacing w:after="0" w:line="240" w:lineRule="auto"/>
        <w:ind w:firstLine="708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B237C8" w:rsidRPr="00B237C8" w:rsidRDefault="00B237C8" w:rsidP="00B237C8">
      <w:pPr>
        <w:spacing w:after="0"/>
        <w:ind w:left="708"/>
        <w:rPr>
          <w:rFonts w:ascii="Calibri" w:eastAsia="Times New Roman" w:hAnsi="Calibri" w:cs="Times New Roman"/>
          <w:lang w:eastAsia="pl-PL"/>
        </w:rPr>
      </w:pPr>
    </w:p>
    <w:p w:rsidR="00B237C8" w:rsidRPr="00B237C8" w:rsidRDefault="00B237C8" w:rsidP="00B237C8">
      <w:pPr>
        <w:spacing w:after="0"/>
        <w:ind w:left="708"/>
        <w:rPr>
          <w:rFonts w:ascii="Calibri" w:eastAsia="Times New Roman" w:hAnsi="Calibri" w:cs="Times New Roman"/>
          <w:lang w:eastAsia="pl-PL"/>
        </w:rPr>
      </w:pPr>
    </w:p>
    <w:p w:rsidR="00B237C8" w:rsidRPr="00B237C8" w:rsidRDefault="00B237C8" w:rsidP="00B237C8">
      <w:pPr>
        <w:spacing w:after="0"/>
        <w:ind w:left="708"/>
        <w:rPr>
          <w:rFonts w:ascii="Calibri" w:eastAsia="Times New Roman" w:hAnsi="Calibri" w:cs="Times New Roman"/>
          <w:lang w:eastAsia="pl-PL"/>
        </w:rPr>
      </w:pPr>
    </w:p>
    <w:p w:rsidR="00B237C8" w:rsidRPr="00B237C8" w:rsidRDefault="00B237C8" w:rsidP="00B237C8">
      <w:pPr>
        <w:spacing w:after="0"/>
        <w:rPr>
          <w:rFonts w:ascii="Calibri" w:eastAsia="Times New Roman" w:hAnsi="Calibri" w:cs="Times New Roman"/>
          <w:b/>
          <w:lang w:eastAsia="pl-PL"/>
        </w:rPr>
      </w:pPr>
    </w:p>
    <w:p w:rsidR="00B237C8" w:rsidRPr="00B237C8" w:rsidRDefault="00B237C8" w:rsidP="00B237C8">
      <w:pPr>
        <w:spacing w:after="0"/>
        <w:rPr>
          <w:rFonts w:ascii="Calibri" w:eastAsia="Times New Roman" w:hAnsi="Calibri" w:cs="Times New Roman"/>
          <w:b/>
          <w:lang w:eastAsia="pl-PL"/>
        </w:rPr>
      </w:pPr>
      <w:r w:rsidRPr="00B237C8">
        <w:rPr>
          <w:rFonts w:ascii="Calibri" w:eastAsia="Times New Roman" w:hAnsi="Calibri" w:cs="Times New Roman"/>
          <w:b/>
          <w:lang w:eastAsia="pl-PL"/>
        </w:rPr>
        <w:t>.........................................                                                                         .........................................</w:t>
      </w:r>
    </w:p>
    <w:p w:rsidR="00B237C8" w:rsidRPr="00B237C8" w:rsidRDefault="00B237C8" w:rsidP="00B237C8">
      <w:pPr>
        <w:spacing w:after="0"/>
        <w:rPr>
          <w:rFonts w:ascii="Calibri" w:eastAsia="Times New Roman" w:hAnsi="Calibri" w:cs="Times New Roman"/>
          <w:lang w:eastAsia="pl-PL"/>
        </w:rPr>
      </w:pPr>
      <w:r w:rsidRPr="00B237C8">
        <w:rPr>
          <w:rFonts w:ascii="Calibri" w:eastAsia="Times New Roman" w:hAnsi="Calibri" w:cs="Times New Roman"/>
          <w:lang w:eastAsia="pl-PL"/>
        </w:rPr>
        <w:t>(Miejscowość, data)</w:t>
      </w:r>
      <w:r w:rsidRPr="00B237C8">
        <w:rPr>
          <w:rFonts w:ascii="Calibri" w:eastAsia="Times New Roman" w:hAnsi="Calibri" w:cs="Times New Roman"/>
          <w:lang w:eastAsia="pl-PL"/>
        </w:rPr>
        <w:tab/>
      </w:r>
      <w:r w:rsidRPr="00B237C8">
        <w:rPr>
          <w:rFonts w:ascii="Calibri" w:eastAsia="Times New Roman" w:hAnsi="Calibri" w:cs="Times New Roman"/>
          <w:lang w:eastAsia="pl-PL"/>
        </w:rPr>
        <w:tab/>
      </w:r>
      <w:r w:rsidRPr="00B237C8">
        <w:rPr>
          <w:rFonts w:ascii="Calibri" w:eastAsia="Times New Roman" w:hAnsi="Calibri" w:cs="Times New Roman"/>
          <w:lang w:eastAsia="pl-PL"/>
        </w:rPr>
        <w:tab/>
      </w:r>
      <w:r w:rsidRPr="00B237C8">
        <w:rPr>
          <w:rFonts w:ascii="Calibri" w:eastAsia="Times New Roman" w:hAnsi="Calibri" w:cs="Times New Roman"/>
          <w:lang w:eastAsia="pl-PL"/>
        </w:rPr>
        <w:tab/>
      </w:r>
      <w:r w:rsidRPr="00B237C8">
        <w:rPr>
          <w:rFonts w:ascii="Calibri" w:eastAsia="Times New Roman" w:hAnsi="Calibri" w:cs="Times New Roman"/>
          <w:lang w:eastAsia="pl-PL"/>
        </w:rPr>
        <w:tab/>
      </w:r>
      <w:r w:rsidRPr="00B237C8">
        <w:rPr>
          <w:rFonts w:ascii="Calibri" w:eastAsia="Times New Roman" w:hAnsi="Calibri" w:cs="Times New Roman"/>
          <w:lang w:eastAsia="pl-PL"/>
        </w:rPr>
        <w:tab/>
      </w:r>
      <w:r w:rsidRPr="00B237C8">
        <w:rPr>
          <w:rFonts w:ascii="Calibri" w:eastAsia="Times New Roman" w:hAnsi="Calibri" w:cs="Times New Roman"/>
          <w:lang w:eastAsia="pl-PL"/>
        </w:rPr>
        <w:tab/>
      </w:r>
      <w:r w:rsidRPr="00B237C8">
        <w:rPr>
          <w:rFonts w:ascii="Calibri" w:eastAsia="Times New Roman" w:hAnsi="Calibri" w:cs="Times New Roman"/>
          <w:lang w:eastAsia="pl-PL"/>
        </w:rPr>
        <w:tab/>
      </w:r>
      <w:r w:rsidRPr="00B237C8">
        <w:rPr>
          <w:rFonts w:ascii="Calibri" w:eastAsia="Times New Roman" w:hAnsi="Calibri" w:cs="Times New Roman"/>
          <w:lang w:eastAsia="pl-PL"/>
        </w:rPr>
        <w:tab/>
      </w:r>
      <w:r w:rsidRPr="00B237C8">
        <w:rPr>
          <w:rFonts w:ascii="Calibri" w:eastAsia="Times New Roman" w:hAnsi="Calibri" w:cs="Times New Roman"/>
          <w:lang w:eastAsia="pl-PL"/>
        </w:rPr>
        <w:tab/>
      </w:r>
      <w:r w:rsidRPr="00B237C8">
        <w:rPr>
          <w:rFonts w:ascii="Calibri" w:eastAsia="Times New Roman" w:hAnsi="Calibri" w:cs="Times New Roman"/>
          <w:lang w:eastAsia="pl-PL"/>
        </w:rPr>
        <w:tab/>
      </w:r>
      <w:r w:rsidRPr="00B237C8">
        <w:rPr>
          <w:rFonts w:ascii="Calibri" w:eastAsia="Times New Roman" w:hAnsi="Calibri" w:cs="Times New Roman"/>
          <w:lang w:eastAsia="pl-PL"/>
        </w:rPr>
        <w:tab/>
        <w:t xml:space="preserve">        </w:t>
      </w:r>
      <w:r w:rsidRPr="00B237C8">
        <w:rPr>
          <w:rFonts w:ascii="Calibri" w:eastAsia="Times New Roman" w:hAnsi="Calibri" w:cs="Times New Roman"/>
          <w:lang w:eastAsia="pl-PL"/>
        </w:rPr>
        <w:tab/>
        <w:t>(podpis Oferenta)</w:t>
      </w:r>
    </w:p>
    <w:p w:rsidR="00B237C8" w:rsidRPr="00B237C8" w:rsidRDefault="00B237C8" w:rsidP="00B237C8">
      <w:pPr>
        <w:spacing w:after="0"/>
        <w:rPr>
          <w:rFonts w:ascii="Calibri" w:eastAsia="Times New Roman" w:hAnsi="Calibri" w:cs="Times New Roman"/>
          <w:lang w:eastAsia="pl-PL"/>
        </w:rPr>
      </w:pPr>
    </w:p>
    <w:p w:rsidR="00B237C8" w:rsidRPr="00B237C8" w:rsidRDefault="00B237C8" w:rsidP="00B237C8">
      <w:pPr>
        <w:spacing w:after="0"/>
        <w:rPr>
          <w:rFonts w:ascii="Calibri" w:eastAsia="Times New Roman" w:hAnsi="Calibri" w:cs="Times New Roman"/>
          <w:b/>
          <w:lang w:eastAsia="pl-PL"/>
        </w:rPr>
      </w:pPr>
    </w:p>
    <w:p w:rsidR="00B237C8" w:rsidRPr="00B237C8" w:rsidRDefault="00B237C8" w:rsidP="00B237C8">
      <w:pPr>
        <w:spacing w:after="0"/>
        <w:rPr>
          <w:rFonts w:ascii="Calibri" w:eastAsia="Times New Roman" w:hAnsi="Calibri" w:cs="Times New Roman"/>
          <w:sz w:val="18"/>
          <w:szCs w:val="18"/>
          <w:lang w:eastAsia="pl-PL"/>
        </w:rPr>
      </w:pPr>
      <w:r w:rsidRPr="00B237C8">
        <w:rPr>
          <w:rFonts w:ascii="Calibri" w:eastAsia="Times New Roman" w:hAnsi="Calibri" w:cs="Times New Roman"/>
          <w:sz w:val="18"/>
          <w:szCs w:val="18"/>
          <w:vertAlign w:val="superscript"/>
          <w:lang w:eastAsia="pl-PL"/>
        </w:rPr>
        <w:t xml:space="preserve">1 </w:t>
      </w:r>
      <w:r w:rsidRPr="00B237C8">
        <w:rPr>
          <w:rFonts w:ascii="Calibri" w:eastAsia="Times New Roman" w:hAnsi="Calibri" w:cs="Times New Roman"/>
          <w:sz w:val="18"/>
          <w:szCs w:val="18"/>
          <w:lang w:eastAsia="pl-PL"/>
        </w:rPr>
        <w:t xml:space="preserve">W wykazie należy uwzględnić </w:t>
      </w:r>
      <w:r w:rsidRPr="00B237C8">
        <w:rPr>
          <w:rFonts w:ascii="Calibri" w:eastAsia="Times New Roman" w:hAnsi="Calibri" w:cs="Times New Roman"/>
          <w:b/>
          <w:sz w:val="18"/>
          <w:szCs w:val="18"/>
          <w:u w:val="single"/>
          <w:lang w:eastAsia="pl-PL"/>
        </w:rPr>
        <w:t xml:space="preserve">jedynie </w:t>
      </w:r>
      <w:r w:rsidRPr="00B237C8">
        <w:rPr>
          <w:rFonts w:ascii="Calibri" w:eastAsia="Times New Roman" w:hAnsi="Calibri" w:cs="Times New Roman"/>
          <w:sz w:val="18"/>
          <w:szCs w:val="18"/>
          <w:lang w:eastAsia="pl-PL"/>
        </w:rPr>
        <w:t>te elementy wyposażenia (aparaturę i sprzęt medyczny), niezbędny do wykonania procedur medycznych będących przedmiotem konkursu ofert KO/CZD/17/24</w:t>
      </w:r>
    </w:p>
    <w:p w:rsidR="00B237C8" w:rsidRPr="00B237C8" w:rsidRDefault="00B237C8" w:rsidP="00B237C8">
      <w:pPr>
        <w:spacing w:after="0"/>
        <w:jc w:val="right"/>
        <w:rPr>
          <w:rFonts w:ascii="Calibri" w:eastAsia="Times New Roman" w:hAnsi="Calibri" w:cs="Times New Roman"/>
          <w:b/>
          <w:u w:val="single"/>
          <w:lang w:eastAsia="pl-PL"/>
        </w:rPr>
      </w:pPr>
    </w:p>
    <w:p w:rsidR="00B237C8" w:rsidRPr="00B237C8" w:rsidRDefault="00B237C8" w:rsidP="00B237C8">
      <w:pPr>
        <w:spacing w:after="0"/>
        <w:jc w:val="right"/>
        <w:rPr>
          <w:rFonts w:ascii="Calibri" w:eastAsia="Times New Roman" w:hAnsi="Calibri" w:cs="Times New Roman"/>
          <w:b/>
          <w:u w:val="single"/>
          <w:lang w:eastAsia="pl-PL"/>
        </w:rPr>
      </w:pPr>
      <w:r w:rsidRPr="00B237C8">
        <w:rPr>
          <w:rFonts w:ascii="Calibri" w:eastAsia="Times New Roman" w:hAnsi="Calibri" w:cs="Times New Roman"/>
          <w:b/>
          <w:u w:val="single"/>
          <w:lang w:eastAsia="pl-PL"/>
        </w:rPr>
        <w:t>Załącznik nr 6 do Ogłoszenia</w:t>
      </w:r>
    </w:p>
    <w:p w:rsidR="00B237C8" w:rsidRPr="00B237C8" w:rsidRDefault="00B237C8" w:rsidP="00B237C8">
      <w:pPr>
        <w:spacing w:after="0"/>
        <w:jc w:val="right"/>
        <w:rPr>
          <w:rFonts w:ascii="Calibri" w:eastAsia="Times New Roman" w:hAnsi="Calibri" w:cs="Times New Roman"/>
          <w:b/>
          <w:u w:val="single"/>
          <w:lang w:eastAsia="pl-PL"/>
        </w:rPr>
      </w:pPr>
    </w:p>
    <w:p w:rsidR="00B237C8" w:rsidRPr="00B237C8" w:rsidRDefault="00B237C8" w:rsidP="00B237C8">
      <w:pPr>
        <w:tabs>
          <w:tab w:val="left" w:pos="2323"/>
        </w:tabs>
        <w:spacing w:after="120" w:line="240" w:lineRule="auto"/>
        <w:rPr>
          <w:rFonts w:ascii="Calibri" w:eastAsia="Times New Roman" w:hAnsi="Calibri" w:cs="Times New Roman"/>
          <w:lang w:eastAsia="pl-PL"/>
        </w:rPr>
      </w:pPr>
      <w:r w:rsidRPr="00B237C8">
        <w:rPr>
          <w:rFonts w:ascii="Calibri" w:eastAsia="Calibri" w:hAnsi="Calibri" w:cs="Arial"/>
          <w:b/>
          <w:noProof/>
        </w:rPr>
        <w:t xml:space="preserve">Zgoda na przetwarzanie danych osobowych - </w:t>
      </w:r>
      <w:r w:rsidRPr="00B237C8">
        <w:rPr>
          <w:rFonts w:ascii="Calibri" w:eastAsia="Times New Roman" w:hAnsi="Calibri" w:cs="Times New Roman"/>
          <w:lang w:eastAsia="pl-PL"/>
        </w:rPr>
        <w:t>dotyczy podmiotów leczniczych</w:t>
      </w:r>
    </w:p>
    <w:p w:rsidR="00B237C8" w:rsidRPr="00B237C8" w:rsidRDefault="00B237C8" w:rsidP="00B237C8">
      <w:pPr>
        <w:tabs>
          <w:tab w:val="left" w:pos="2323"/>
        </w:tabs>
        <w:spacing w:after="120" w:line="240" w:lineRule="auto"/>
        <w:rPr>
          <w:rFonts w:ascii="Calibri" w:eastAsia="Calibri" w:hAnsi="Calibri" w:cs="Arial"/>
          <w:b/>
          <w:noProof/>
        </w:rPr>
      </w:pPr>
    </w:p>
    <w:p w:rsidR="00B237C8" w:rsidRPr="00B237C8" w:rsidRDefault="00B237C8" w:rsidP="00B237C8">
      <w:pPr>
        <w:tabs>
          <w:tab w:val="left" w:pos="2323"/>
        </w:tabs>
        <w:spacing w:after="120" w:line="240" w:lineRule="auto"/>
        <w:jc w:val="both"/>
        <w:rPr>
          <w:rFonts w:ascii="Calibri" w:eastAsia="Calibri" w:hAnsi="Calibri" w:cs="Arial"/>
          <w:noProof/>
        </w:rPr>
      </w:pPr>
      <w:r w:rsidRPr="00B237C8">
        <w:rPr>
          <w:rFonts w:ascii="Calibri" w:eastAsia="Calibri" w:hAnsi="Calibri" w:cs="Arial"/>
          <w:noProof/>
        </w:rPr>
        <w:t>Ja, niżej podpisana/podpisany………………………………………………………………….</w:t>
      </w:r>
    </w:p>
    <w:p w:rsidR="00B237C8" w:rsidRPr="00B237C8" w:rsidRDefault="00B237C8" w:rsidP="00B237C8">
      <w:pPr>
        <w:tabs>
          <w:tab w:val="left" w:pos="2323"/>
        </w:tabs>
        <w:spacing w:after="0" w:line="360" w:lineRule="auto"/>
        <w:jc w:val="both"/>
        <w:rPr>
          <w:rFonts w:ascii="Calibri" w:eastAsia="Times New Roman" w:hAnsi="Calibri" w:cs="Arial"/>
          <w:lang w:eastAsia="pl-PL"/>
        </w:rPr>
      </w:pPr>
      <w:r w:rsidRPr="00B237C8">
        <w:rPr>
          <w:rFonts w:ascii="Calibri" w:eastAsia="Calibri" w:hAnsi="Calibri" w:cs="Arial"/>
          <w:noProof/>
        </w:rPr>
        <w:t xml:space="preserve">w związku z ubieganiem się o zawarcie umowy w ramach ogłoszonych przez </w:t>
      </w:r>
      <w:r w:rsidRPr="00B237C8">
        <w:rPr>
          <w:rFonts w:ascii="Calibri" w:eastAsia="Times New Roman" w:hAnsi="Calibri" w:cs="Arial"/>
          <w:lang w:eastAsia="pl-PL"/>
        </w:rPr>
        <w:t xml:space="preserve">Instytut Pomnik Centrum Zdrowia Dziecka w Warszawie </w:t>
      </w:r>
      <w:r w:rsidRPr="00B237C8">
        <w:rPr>
          <w:rFonts w:ascii="Calibri" w:eastAsia="Calibri" w:hAnsi="Calibri" w:cs="Arial"/>
          <w:noProof/>
        </w:rPr>
        <w:t xml:space="preserve"> konkursów na </w:t>
      </w:r>
      <w:r w:rsidRPr="00B237C8">
        <w:rPr>
          <w:rFonts w:ascii="Calibri" w:eastAsia="Calibri" w:hAnsi="Calibri" w:cs="Arial"/>
        </w:rPr>
        <w:t>świadczenia zdrowotne opartych o ustawę o działalności leczniczej,</w:t>
      </w:r>
      <w:r w:rsidRPr="00B237C8">
        <w:rPr>
          <w:rFonts w:ascii="Calibri" w:eastAsia="Calibri" w:hAnsi="Calibri" w:cs="Arial"/>
          <w:noProof/>
        </w:rPr>
        <w:t xml:space="preserve"> na podstawie art. 6 ust.1 pkt a</w:t>
      </w:r>
      <w:r w:rsidRPr="00B237C8">
        <w:rPr>
          <w:rFonts w:ascii="Calibri" w:eastAsia="Calibri" w:hAnsi="Calibri" w:cs="Arial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237C8">
        <w:rPr>
          <w:rFonts w:ascii="Calibri" w:eastAsia="Calibri" w:hAnsi="Calibri" w:cs="Arial"/>
          <w:noProof/>
        </w:rPr>
        <w:t xml:space="preserve">oświadczam, że </w:t>
      </w:r>
      <w:r w:rsidRPr="00B237C8">
        <w:rPr>
          <w:rFonts w:ascii="Calibri" w:eastAsia="Calibri" w:hAnsi="Calibri" w:cs="Arial"/>
          <w:noProof/>
          <w:lang w:eastAsia="pl-PL"/>
        </w:rPr>
        <w:t xml:space="preserve">osoba/y wyznaczone </w:t>
      </w:r>
      <w:r w:rsidRPr="00B237C8">
        <w:rPr>
          <w:rFonts w:ascii="Calibri" w:eastAsia="Times New Roman" w:hAnsi="Calibri" w:cs="Times New Roman"/>
          <w:lang w:eastAsia="pl-PL"/>
        </w:rPr>
        <w:t>do udzielania świadczeń zdrowotnych objętych zamówieniem</w:t>
      </w:r>
      <w:r w:rsidRPr="00B237C8">
        <w:rPr>
          <w:rFonts w:ascii="Calibri" w:eastAsia="Calibri" w:hAnsi="Calibri" w:cs="Arial"/>
          <w:noProof/>
          <w:lang w:eastAsia="pl-PL"/>
        </w:rPr>
        <w:t xml:space="preserve"> wyraziła/y zgodę na przetwarzanie i udostępnianie swoich danych osobowych, przez </w:t>
      </w:r>
      <w:r w:rsidRPr="00B237C8">
        <w:rPr>
          <w:rFonts w:ascii="Calibri" w:eastAsia="Times New Roman" w:hAnsi="Calibri" w:cs="Arial"/>
          <w:lang w:eastAsia="pl-PL"/>
        </w:rPr>
        <w:t xml:space="preserve">Instytut Pomnik Centrum Zdrowia Dziecka w Warszawie oraz jednocześnie oświadczam, że </w:t>
      </w:r>
      <w:r w:rsidRPr="00B237C8">
        <w:rPr>
          <w:rFonts w:ascii="Calibri" w:eastAsia="Calibri" w:hAnsi="Calibri" w:cs="Arial"/>
          <w:noProof/>
          <w:lang w:eastAsia="pl-PL"/>
        </w:rPr>
        <w:t xml:space="preserve">osoba/y wyznaczone </w:t>
      </w:r>
      <w:r w:rsidRPr="00B237C8">
        <w:rPr>
          <w:rFonts w:ascii="Calibri" w:eastAsia="Times New Roman" w:hAnsi="Calibri" w:cs="Times New Roman"/>
          <w:lang w:eastAsia="pl-PL"/>
        </w:rPr>
        <w:t>przez oferenta do udzielania świadczeń zdrowotnych objętych zamówieniem</w:t>
      </w:r>
      <w:r w:rsidRPr="00B237C8">
        <w:rPr>
          <w:rFonts w:ascii="Calibri" w:eastAsia="Calibri" w:hAnsi="Calibri" w:cs="Arial"/>
          <w:noProof/>
          <w:lang w:eastAsia="pl-PL"/>
        </w:rPr>
        <w:t xml:space="preserve"> zapoznała/ły się z </w:t>
      </w:r>
      <w:r w:rsidRPr="00B237C8">
        <w:rPr>
          <w:rFonts w:ascii="Calibri" w:eastAsia="Times New Roman" w:hAnsi="Calibri" w:cs="Arial"/>
          <w:lang w:eastAsia="pl-PL"/>
        </w:rPr>
        <w:t>treścią klauzuli informacyjnej dotyczącej przetwarzania danych osobowych.</w:t>
      </w:r>
    </w:p>
    <w:p w:rsidR="00B237C8" w:rsidRPr="00B237C8" w:rsidRDefault="00B237C8" w:rsidP="00B237C8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b/>
          <w:noProof/>
        </w:rPr>
      </w:pPr>
      <w:r w:rsidRPr="00B237C8">
        <w:rPr>
          <w:rFonts w:ascii="Calibri" w:eastAsia="Calibri" w:hAnsi="Calibri" w:cs="Arial"/>
          <w:b/>
          <w:noProof/>
        </w:rPr>
        <w:tab/>
      </w:r>
      <w:r w:rsidRPr="00B237C8">
        <w:rPr>
          <w:rFonts w:ascii="Calibri" w:eastAsia="Calibri" w:hAnsi="Calibri" w:cs="Arial"/>
          <w:b/>
          <w:noProof/>
        </w:rPr>
        <w:tab/>
      </w:r>
      <w:r w:rsidRPr="00B237C8">
        <w:rPr>
          <w:rFonts w:ascii="Calibri" w:eastAsia="Calibri" w:hAnsi="Calibri" w:cs="Arial"/>
          <w:b/>
          <w:noProof/>
        </w:rPr>
        <w:tab/>
      </w:r>
      <w:r w:rsidRPr="00B237C8">
        <w:rPr>
          <w:rFonts w:ascii="Calibri" w:eastAsia="Calibri" w:hAnsi="Calibri" w:cs="Arial"/>
          <w:b/>
          <w:noProof/>
        </w:rPr>
        <w:tab/>
      </w:r>
      <w:r w:rsidRPr="00B237C8">
        <w:rPr>
          <w:rFonts w:ascii="Calibri" w:eastAsia="Calibri" w:hAnsi="Calibri" w:cs="Arial"/>
          <w:b/>
          <w:noProof/>
        </w:rPr>
        <w:tab/>
      </w:r>
      <w:r w:rsidRPr="00B237C8">
        <w:rPr>
          <w:rFonts w:ascii="Calibri" w:eastAsia="Calibri" w:hAnsi="Calibri" w:cs="Arial"/>
          <w:b/>
          <w:noProof/>
        </w:rPr>
        <w:tab/>
      </w:r>
      <w:r w:rsidRPr="00B237C8">
        <w:rPr>
          <w:rFonts w:ascii="Calibri" w:eastAsia="Calibri" w:hAnsi="Calibri" w:cs="Arial"/>
          <w:b/>
          <w:noProof/>
        </w:rPr>
        <w:tab/>
      </w:r>
      <w:r w:rsidRPr="00B237C8">
        <w:rPr>
          <w:rFonts w:ascii="Calibri" w:eastAsia="Calibri" w:hAnsi="Calibri" w:cs="Arial"/>
          <w:b/>
          <w:noProof/>
        </w:rPr>
        <w:tab/>
      </w:r>
      <w:r w:rsidRPr="00B237C8">
        <w:rPr>
          <w:rFonts w:ascii="Calibri" w:eastAsia="Calibri" w:hAnsi="Calibri" w:cs="Arial"/>
          <w:b/>
          <w:noProof/>
        </w:rPr>
        <w:tab/>
      </w:r>
      <w:r w:rsidRPr="00B237C8">
        <w:rPr>
          <w:rFonts w:ascii="Calibri" w:eastAsia="Calibri" w:hAnsi="Calibri" w:cs="Arial"/>
          <w:b/>
          <w:noProof/>
        </w:rPr>
        <w:tab/>
      </w:r>
      <w:r w:rsidRPr="00B237C8">
        <w:rPr>
          <w:rFonts w:ascii="Calibri" w:eastAsia="Calibri" w:hAnsi="Calibri" w:cs="Arial"/>
          <w:b/>
          <w:noProof/>
        </w:rPr>
        <w:tab/>
      </w:r>
      <w:r w:rsidRPr="00B237C8">
        <w:rPr>
          <w:rFonts w:ascii="Calibri" w:eastAsia="Calibri" w:hAnsi="Calibri" w:cs="Arial"/>
          <w:b/>
          <w:noProof/>
        </w:rPr>
        <w:tab/>
      </w:r>
      <w:r w:rsidRPr="00B237C8">
        <w:rPr>
          <w:rFonts w:ascii="Calibri" w:eastAsia="Calibri" w:hAnsi="Calibri" w:cs="Arial"/>
          <w:b/>
          <w:noProof/>
        </w:rPr>
        <w:tab/>
      </w:r>
      <w:r w:rsidRPr="00B237C8">
        <w:rPr>
          <w:rFonts w:ascii="Calibri" w:eastAsia="Calibri" w:hAnsi="Calibri" w:cs="Arial"/>
          <w:b/>
          <w:noProof/>
        </w:rPr>
        <w:tab/>
      </w:r>
      <w:r w:rsidRPr="00B237C8">
        <w:rPr>
          <w:rFonts w:ascii="Calibri" w:eastAsia="Calibri" w:hAnsi="Calibri" w:cs="Arial"/>
          <w:b/>
          <w:noProof/>
        </w:rPr>
        <w:tab/>
      </w:r>
      <w:r w:rsidRPr="00B237C8">
        <w:rPr>
          <w:rFonts w:ascii="Calibri" w:eastAsia="Calibri" w:hAnsi="Calibri" w:cs="Arial"/>
          <w:b/>
          <w:noProof/>
        </w:rPr>
        <w:tab/>
      </w:r>
      <w:r w:rsidRPr="00B237C8">
        <w:rPr>
          <w:rFonts w:ascii="Calibri" w:eastAsia="Calibri" w:hAnsi="Calibri" w:cs="Arial"/>
          <w:b/>
          <w:noProof/>
        </w:rPr>
        <w:tab/>
      </w:r>
      <w:r w:rsidRPr="00B237C8">
        <w:rPr>
          <w:rFonts w:ascii="Calibri" w:eastAsia="Calibri" w:hAnsi="Calibri" w:cs="Arial"/>
          <w:b/>
          <w:noProof/>
        </w:rPr>
        <w:tab/>
      </w:r>
    </w:p>
    <w:p w:rsidR="00B237C8" w:rsidRPr="00B237C8" w:rsidRDefault="00B237C8" w:rsidP="00B237C8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b/>
          <w:noProof/>
        </w:rPr>
      </w:pPr>
    </w:p>
    <w:p w:rsidR="00B237C8" w:rsidRPr="00B237C8" w:rsidRDefault="00B237C8" w:rsidP="00B237C8">
      <w:pPr>
        <w:spacing w:after="0"/>
        <w:rPr>
          <w:rFonts w:ascii="Calibri" w:eastAsia="Times New Roman" w:hAnsi="Calibri" w:cs="Times New Roman"/>
          <w:b/>
          <w:lang w:eastAsia="pl-PL"/>
        </w:rPr>
      </w:pPr>
    </w:p>
    <w:p w:rsidR="00B237C8" w:rsidRPr="00B237C8" w:rsidRDefault="00B237C8" w:rsidP="00B237C8">
      <w:pPr>
        <w:spacing w:after="0"/>
        <w:rPr>
          <w:rFonts w:ascii="Calibri" w:eastAsia="Times New Roman" w:hAnsi="Calibri" w:cs="Times New Roman"/>
          <w:b/>
          <w:lang w:eastAsia="pl-PL"/>
        </w:rPr>
      </w:pPr>
      <w:r w:rsidRPr="00B237C8">
        <w:rPr>
          <w:rFonts w:ascii="Calibri" w:eastAsia="Times New Roman" w:hAnsi="Calibri" w:cs="Times New Roman"/>
          <w:b/>
          <w:lang w:eastAsia="pl-PL"/>
        </w:rPr>
        <w:t>.........................................                                                                         .........................................</w:t>
      </w:r>
    </w:p>
    <w:p w:rsidR="00B237C8" w:rsidRPr="00B237C8" w:rsidRDefault="00B237C8" w:rsidP="00B237C8">
      <w:pPr>
        <w:spacing w:after="0"/>
        <w:rPr>
          <w:rFonts w:ascii="Calibri" w:eastAsia="Times New Roman" w:hAnsi="Calibri" w:cs="Times New Roman"/>
          <w:lang w:eastAsia="pl-PL"/>
        </w:rPr>
      </w:pPr>
      <w:r w:rsidRPr="00B237C8">
        <w:rPr>
          <w:rFonts w:ascii="Calibri" w:eastAsia="Times New Roman" w:hAnsi="Calibri" w:cs="Times New Roman"/>
          <w:lang w:eastAsia="pl-PL"/>
        </w:rPr>
        <w:t>(Miejscowość, data)</w:t>
      </w:r>
      <w:r w:rsidRPr="00B237C8">
        <w:rPr>
          <w:rFonts w:ascii="Calibri" w:eastAsia="Times New Roman" w:hAnsi="Calibri" w:cs="Times New Roman"/>
          <w:lang w:eastAsia="pl-PL"/>
        </w:rPr>
        <w:tab/>
      </w:r>
      <w:r w:rsidRPr="00B237C8">
        <w:rPr>
          <w:rFonts w:ascii="Calibri" w:eastAsia="Times New Roman" w:hAnsi="Calibri" w:cs="Times New Roman"/>
          <w:lang w:eastAsia="pl-PL"/>
        </w:rPr>
        <w:tab/>
      </w:r>
      <w:r w:rsidRPr="00B237C8">
        <w:rPr>
          <w:rFonts w:ascii="Calibri" w:eastAsia="Times New Roman" w:hAnsi="Calibri" w:cs="Times New Roman"/>
          <w:lang w:eastAsia="pl-PL"/>
        </w:rPr>
        <w:tab/>
      </w:r>
      <w:r w:rsidRPr="00B237C8">
        <w:rPr>
          <w:rFonts w:ascii="Calibri" w:eastAsia="Times New Roman" w:hAnsi="Calibri" w:cs="Times New Roman"/>
          <w:lang w:eastAsia="pl-PL"/>
        </w:rPr>
        <w:tab/>
      </w:r>
      <w:r w:rsidRPr="00B237C8">
        <w:rPr>
          <w:rFonts w:ascii="Calibri" w:eastAsia="Times New Roman" w:hAnsi="Calibri" w:cs="Times New Roman"/>
          <w:lang w:eastAsia="pl-PL"/>
        </w:rPr>
        <w:tab/>
      </w:r>
      <w:r w:rsidRPr="00B237C8">
        <w:rPr>
          <w:rFonts w:ascii="Calibri" w:eastAsia="Times New Roman" w:hAnsi="Calibri" w:cs="Times New Roman"/>
          <w:lang w:eastAsia="pl-PL"/>
        </w:rPr>
        <w:tab/>
      </w:r>
      <w:r w:rsidRPr="00B237C8">
        <w:rPr>
          <w:rFonts w:ascii="Calibri" w:eastAsia="Times New Roman" w:hAnsi="Calibri" w:cs="Times New Roman"/>
          <w:lang w:eastAsia="pl-PL"/>
        </w:rPr>
        <w:tab/>
      </w:r>
      <w:r w:rsidRPr="00B237C8">
        <w:rPr>
          <w:rFonts w:ascii="Calibri" w:eastAsia="Times New Roman" w:hAnsi="Calibri" w:cs="Times New Roman"/>
          <w:lang w:eastAsia="pl-PL"/>
        </w:rPr>
        <w:tab/>
      </w:r>
      <w:r w:rsidRPr="00B237C8">
        <w:rPr>
          <w:rFonts w:ascii="Calibri" w:eastAsia="Times New Roman" w:hAnsi="Calibri" w:cs="Times New Roman"/>
          <w:lang w:eastAsia="pl-PL"/>
        </w:rPr>
        <w:tab/>
      </w:r>
      <w:r w:rsidRPr="00B237C8">
        <w:rPr>
          <w:rFonts w:ascii="Calibri" w:eastAsia="Times New Roman" w:hAnsi="Calibri" w:cs="Times New Roman"/>
          <w:lang w:eastAsia="pl-PL"/>
        </w:rPr>
        <w:tab/>
      </w:r>
      <w:r w:rsidRPr="00B237C8">
        <w:rPr>
          <w:rFonts w:ascii="Calibri" w:eastAsia="Times New Roman" w:hAnsi="Calibri" w:cs="Times New Roman"/>
          <w:lang w:eastAsia="pl-PL"/>
        </w:rPr>
        <w:tab/>
      </w:r>
      <w:r w:rsidRPr="00B237C8">
        <w:rPr>
          <w:rFonts w:ascii="Calibri" w:eastAsia="Times New Roman" w:hAnsi="Calibri" w:cs="Times New Roman"/>
          <w:lang w:eastAsia="pl-PL"/>
        </w:rPr>
        <w:tab/>
        <w:t xml:space="preserve">        </w:t>
      </w:r>
      <w:r w:rsidRPr="00B237C8">
        <w:rPr>
          <w:rFonts w:ascii="Calibri" w:eastAsia="Times New Roman" w:hAnsi="Calibri" w:cs="Times New Roman"/>
          <w:lang w:eastAsia="pl-PL"/>
        </w:rPr>
        <w:tab/>
        <w:t>(podpis Oferenta)</w:t>
      </w:r>
    </w:p>
    <w:p w:rsidR="00B237C8" w:rsidRPr="00B237C8" w:rsidRDefault="00B237C8" w:rsidP="00B237C8">
      <w:pPr>
        <w:spacing w:after="0"/>
        <w:jc w:val="right"/>
        <w:rPr>
          <w:rFonts w:ascii="Calibri" w:eastAsia="Times New Roman" w:hAnsi="Calibri" w:cs="Times New Roman"/>
          <w:b/>
          <w:lang w:eastAsia="pl-PL"/>
        </w:rPr>
      </w:pPr>
    </w:p>
    <w:p w:rsidR="00B237C8" w:rsidRPr="00B237C8" w:rsidRDefault="00B237C8" w:rsidP="00B237C8">
      <w:pPr>
        <w:spacing w:after="0"/>
        <w:jc w:val="right"/>
        <w:rPr>
          <w:rFonts w:ascii="Calibri" w:eastAsia="Times New Roman" w:hAnsi="Calibri" w:cs="Times New Roman"/>
          <w:b/>
          <w:lang w:eastAsia="pl-PL"/>
        </w:rPr>
      </w:pPr>
    </w:p>
    <w:p w:rsidR="00B237C8" w:rsidRPr="00B237C8" w:rsidRDefault="00B237C8" w:rsidP="00B237C8">
      <w:pPr>
        <w:spacing w:after="0"/>
        <w:jc w:val="right"/>
        <w:rPr>
          <w:rFonts w:ascii="Calibri" w:eastAsia="Times New Roman" w:hAnsi="Calibri" w:cs="Times New Roman"/>
          <w:b/>
          <w:lang w:eastAsia="pl-PL"/>
        </w:rPr>
      </w:pPr>
    </w:p>
    <w:p w:rsidR="00B237C8" w:rsidRPr="00B237C8" w:rsidRDefault="00B237C8" w:rsidP="00B237C8">
      <w:pPr>
        <w:spacing w:after="0"/>
        <w:jc w:val="right"/>
        <w:rPr>
          <w:rFonts w:ascii="Calibri" w:eastAsia="Times New Roman" w:hAnsi="Calibri" w:cs="Times New Roman"/>
          <w:b/>
          <w:lang w:eastAsia="pl-PL"/>
        </w:rPr>
      </w:pPr>
    </w:p>
    <w:p w:rsidR="00B237C8" w:rsidRPr="00B237C8" w:rsidRDefault="00B237C8" w:rsidP="00B237C8">
      <w:pPr>
        <w:spacing w:after="0"/>
        <w:jc w:val="right"/>
        <w:rPr>
          <w:rFonts w:ascii="Calibri" w:eastAsia="Times New Roman" w:hAnsi="Calibri" w:cs="Times New Roman"/>
          <w:b/>
          <w:lang w:eastAsia="pl-PL"/>
        </w:rPr>
      </w:pPr>
    </w:p>
    <w:p w:rsidR="00B237C8" w:rsidRPr="00B237C8" w:rsidRDefault="00B237C8" w:rsidP="00B237C8">
      <w:pPr>
        <w:spacing w:after="0"/>
        <w:jc w:val="right"/>
        <w:rPr>
          <w:rFonts w:ascii="Calibri" w:eastAsia="Times New Roman" w:hAnsi="Calibri" w:cs="Times New Roman"/>
          <w:b/>
          <w:lang w:eastAsia="pl-PL"/>
        </w:rPr>
      </w:pPr>
    </w:p>
    <w:p w:rsidR="00B237C8" w:rsidRPr="00B237C8" w:rsidRDefault="00B237C8" w:rsidP="00B237C8">
      <w:pPr>
        <w:spacing w:after="0"/>
        <w:jc w:val="right"/>
        <w:rPr>
          <w:rFonts w:ascii="Calibri" w:eastAsia="Times New Roman" w:hAnsi="Calibri" w:cs="Times New Roman"/>
          <w:b/>
          <w:lang w:eastAsia="pl-PL"/>
        </w:rPr>
      </w:pPr>
    </w:p>
    <w:p w:rsidR="00B237C8" w:rsidRPr="00B237C8" w:rsidRDefault="00B237C8" w:rsidP="00B237C8">
      <w:pPr>
        <w:spacing w:after="0"/>
        <w:jc w:val="right"/>
        <w:rPr>
          <w:rFonts w:ascii="Calibri" w:eastAsia="Times New Roman" w:hAnsi="Calibri" w:cs="Times New Roman"/>
          <w:b/>
          <w:lang w:eastAsia="pl-PL"/>
        </w:rPr>
      </w:pPr>
    </w:p>
    <w:p w:rsidR="00B237C8" w:rsidRPr="00B237C8" w:rsidRDefault="00B237C8" w:rsidP="00B237C8">
      <w:pPr>
        <w:spacing w:after="0"/>
        <w:jc w:val="right"/>
        <w:rPr>
          <w:rFonts w:ascii="Calibri" w:eastAsia="Times New Roman" w:hAnsi="Calibri" w:cs="Times New Roman"/>
          <w:b/>
          <w:lang w:eastAsia="pl-PL"/>
        </w:rPr>
      </w:pPr>
    </w:p>
    <w:p w:rsidR="00B237C8" w:rsidRPr="00B237C8" w:rsidRDefault="00B237C8" w:rsidP="00B237C8">
      <w:pPr>
        <w:spacing w:after="0"/>
        <w:jc w:val="right"/>
        <w:rPr>
          <w:rFonts w:ascii="Calibri" w:eastAsia="Times New Roman" w:hAnsi="Calibri" w:cs="Times New Roman"/>
          <w:b/>
          <w:lang w:eastAsia="pl-PL"/>
        </w:rPr>
      </w:pPr>
    </w:p>
    <w:p w:rsidR="00B237C8" w:rsidRPr="00B237C8" w:rsidRDefault="00B237C8" w:rsidP="00B237C8">
      <w:pPr>
        <w:spacing w:after="0"/>
        <w:jc w:val="right"/>
        <w:rPr>
          <w:rFonts w:ascii="Calibri" w:eastAsia="Times New Roman" w:hAnsi="Calibri" w:cs="Times New Roman"/>
          <w:b/>
          <w:lang w:eastAsia="pl-PL"/>
        </w:rPr>
      </w:pPr>
    </w:p>
    <w:p w:rsidR="00B237C8" w:rsidRPr="00B237C8" w:rsidRDefault="00B237C8" w:rsidP="00B237C8">
      <w:pPr>
        <w:spacing w:after="0"/>
        <w:jc w:val="right"/>
        <w:rPr>
          <w:rFonts w:ascii="Calibri" w:eastAsia="Times New Roman" w:hAnsi="Calibri" w:cs="Times New Roman"/>
          <w:b/>
          <w:lang w:eastAsia="pl-PL"/>
        </w:rPr>
      </w:pPr>
    </w:p>
    <w:p w:rsidR="00B237C8" w:rsidRPr="00B237C8" w:rsidRDefault="00B237C8" w:rsidP="00B237C8">
      <w:pPr>
        <w:spacing w:after="0"/>
        <w:jc w:val="right"/>
        <w:rPr>
          <w:rFonts w:ascii="Calibri" w:eastAsia="Times New Roman" w:hAnsi="Calibri" w:cs="Times New Roman"/>
          <w:b/>
          <w:lang w:eastAsia="pl-PL"/>
        </w:rPr>
      </w:pPr>
    </w:p>
    <w:p w:rsidR="00B237C8" w:rsidRPr="00B237C8" w:rsidRDefault="00B237C8" w:rsidP="00B237C8">
      <w:pPr>
        <w:spacing w:after="0"/>
        <w:jc w:val="right"/>
        <w:rPr>
          <w:rFonts w:ascii="Calibri" w:eastAsia="Times New Roman" w:hAnsi="Calibri" w:cs="Times New Roman"/>
          <w:b/>
          <w:lang w:eastAsia="pl-PL"/>
        </w:rPr>
      </w:pPr>
    </w:p>
    <w:p w:rsidR="00B237C8" w:rsidRPr="00B237C8" w:rsidRDefault="00B237C8" w:rsidP="00B237C8">
      <w:pPr>
        <w:spacing w:after="0"/>
        <w:jc w:val="right"/>
        <w:rPr>
          <w:rFonts w:ascii="Calibri" w:eastAsia="Times New Roman" w:hAnsi="Calibri" w:cs="Times New Roman"/>
          <w:b/>
          <w:lang w:eastAsia="pl-PL"/>
        </w:rPr>
      </w:pPr>
    </w:p>
    <w:p w:rsidR="00B237C8" w:rsidRPr="00B237C8" w:rsidRDefault="00B237C8" w:rsidP="00B237C8">
      <w:pPr>
        <w:spacing w:after="0"/>
        <w:jc w:val="right"/>
        <w:rPr>
          <w:rFonts w:ascii="Calibri" w:eastAsia="Times New Roman" w:hAnsi="Calibri" w:cs="Times New Roman"/>
          <w:b/>
          <w:lang w:eastAsia="pl-PL"/>
        </w:rPr>
      </w:pPr>
    </w:p>
    <w:p w:rsidR="00B237C8" w:rsidRPr="00B237C8" w:rsidRDefault="00B237C8" w:rsidP="00B237C8">
      <w:pPr>
        <w:spacing w:after="0"/>
        <w:jc w:val="right"/>
        <w:rPr>
          <w:rFonts w:ascii="Calibri" w:eastAsia="Times New Roman" w:hAnsi="Calibri" w:cs="Times New Roman"/>
          <w:b/>
          <w:lang w:eastAsia="pl-PL"/>
        </w:rPr>
      </w:pPr>
    </w:p>
    <w:p w:rsidR="00B237C8" w:rsidRPr="00B237C8" w:rsidRDefault="00B237C8" w:rsidP="00B237C8">
      <w:pPr>
        <w:spacing w:after="0"/>
        <w:jc w:val="right"/>
        <w:rPr>
          <w:rFonts w:ascii="Calibri" w:eastAsia="Times New Roman" w:hAnsi="Calibri" w:cs="Times New Roman"/>
          <w:b/>
          <w:lang w:eastAsia="pl-PL"/>
        </w:rPr>
      </w:pPr>
    </w:p>
    <w:p w:rsidR="00B237C8" w:rsidRPr="00B237C8" w:rsidRDefault="00B237C8" w:rsidP="00B237C8">
      <w:pPr>
        <w:spacing w:after="0"/>
        <w:jc w:val="right"/>
        <w:rPr>
          <w:rFonts w:ascii="Calibri" w:eastAsia="Times New Roman" w:hAnsi="Calibri" w:cs="Times New Roman"/>
          <w:b/>
          <w:lang w:eastAsia="pl-PL"/>
        </w:rPr>
      </w:pPr>
    </w:p>
    <w:p w:rsidR="00B237C8" w:rsidRPr="00B237C8" w:rsidRDefault="00B237C8" w:rsidP="00B237C8">
      <w:pPr>
        <w:spacing w:after="0"/>
        <w:jc w:val="right"/>
        <w:rPr>
          <w:rFonts w:ascii="Calibri" w:eastAsia="Times New Roman" w:hAnsi="Calibri" w:cs="Times New Roman"/>
          <w:b/>
          <w:lang w:eastAsia="pl-PL"/>
        </w:rPr>
      </w:pPr>
    </w:p>
    <w:p w:rsidR="00B237C8" w:rsidRPr="00B237C8" w:rsidRDefault="00B237C8" w:rsidP="00B237C8">
      <w:pPr>
        <w:spacing w:after="0"/>
        <w:jc w:val="right"/>
        <w:rPr>
          <w:rFonts w:ascii="Calibri" w:eastAsia="Times New Roman" w:hAnsi="Calibri" w:cs="Times New Roman"/>
          <w:b/>
          <w:lang w:eastAsia="pl-PL"/>
        </w:rPr>
      </w:pPr>
    </w:p>
    <w:p w:rsidR="00B237C8" w:rsidRPr="00B237C8" w:rsidRDefault="00B237C8" w:rsidP="00B237C8">
      <w:pPr>
        <w:spacing w:after="0"/>
        <w:jc w:val="right"/>
        <w:rPr>
          <w:rFonts w:ascii="Calibri" w:eastAsia="Times New Roman" w:hAnsi="Calibri" w:cs="Times New Roman"/>
          <w:b/>
          <w:u w:val="single"/>
          <w:lang w:eastAsia="pl-PL"/>
        </w:rPr>
      </w:pPr>
    </w:p>
    <w:p w:rsidR="00B237C8" w:rsidRPr="00B237C8" w:rsidRDefault="00B237C8" w:rsidP="00B237C8">
      <w:pPr>
        <w:spacing w:after="0"/>
        <w:jc w:val="right"/>
        <w:rPr>
          <w:rFonts w:ascii="Calibri" w:eastAsia="Times New Roman" w:hAnsi="Calibri" w:cs="Times New Roman"/>
          <w:b/>
          <w:u w:val="single"/>
          <w:lang w:eastAsia="pl-PL"/>
        </w:rPr>
      </w:pPr>
    </w:p>
    <w:p w:rsidR="00B237C8" w:rsidRPr="00B237C8" w:rsidRDefault="00B237C8" w:rsidP="00B237C8">
      <w:pPr>
        <w:spacing w:after="0"/>
        <w:jc w:val="right"/>
        <w:rPr>
          <w:rFonts w:ascii="Calibri" w:eastAsia="Times New Roman" w:hAnsi="Calibri" w:cs="Times New Roman"/>
          <w:b/>
          <w:u w:val="single"/>
          <w:lang w:eastAsia="pl-PL"/>
        </w:rPr>
      </w:pPr>
      <w:r w:rsidRPr="00B237C8">
        <w:rPr>
          <w:rFonts w:ascii="Calibri" w:eastAsia="Times New Roman" w:hAnsi="Calibri" w:cs="Times New Roman"/>
          <w:b/>
          <w:u w:val="single"/>
          <w:lang w:eastAsia="pl-PL"/>
        </w:rPr>
        <w:t>Załącznik nr 7 do Ogłoszenia</w:t>
      </w:r>
    </w:p>
    <w:p w:rsidR="00B237C8" w:rsidRPr="00B237C8" w:rsidRDefault="00B237C8" w:rsidP="00B237C8">
      <w:pPr>
        <w:spacing w:after="0"/>
        <w:jc w:val="right"/>
        <w:rPr>
          <w:rFonts w:ascii="Calibri" w:eastAsia="Times New Roman" w:hAnsi="Calibri" w:cs="Times New Roman"/>
          <w:b/>
          <w:lang w:eastAsia="pl-PL"/>
        </w:rPr>
      </w:pPr>
    </w:p>
    <w:p w:rsidR="00B237C8" w:rsidRPr="00B237C8" w:rsidRDefault="00B237C8" w:rsidP="00B237C8">
      <w:pPr>
        <w:spacing w:after="0"/>
        <w:jc w:val="right"/>
        <w:rPr>
          <w:rFonts w:ascii="Calibri" w:eastAsia="Times New Roman" w:hAnsi="Calibri" w:cs="Times New Roman"/>
          <w:b/>
          <w:lang w:eastAsia="pl-PL"/>
        </w:rPr>
      </w:pPr>
    </w:p>
    <w:p w:rsidR="00B237C8" w:rsidRPr="00B237C8" w:rsidRDefault="00B237C8" w:rsidP="00B237C8">
      <w:pPr>
        <w:spacing w:after="0"/>
        <w:jc w:val="center"/>
        <w:rPr>
          <w:rFonts w:ascii="Calibri" w:eastAsia="Times New Roman" w:hAnsi="Calibri" w:cs="Times New Roman"/>
          <w:b/>
          <w:vertAlign w:val="superscript"/>
          <w:lang w:eastAsia="pl-PL"/>
        </w:rPr>
      </w:pPr>
      <w:r w:rsidRPr="00B237C8">
        <w:rPr>
          <w:rFonts w:ascii="Calibri" w:eastAsia="Times New Roman" w:hAnsi="Calibri" w:cs="Times New Roman"/>
          <w:b/>
          <w:lang w:eastAsia="pl-PL"/>
        </w:rPr>
        <w:t xml:space="preserve">Oświadczenie Oferenta  - dot. klasyfikacji Oferty w kryterium dostępność </w:t>
      </w:r>
      <w:r w:rsidRPr="00B237C8">
        <w:rPr>
          <w:rFonts w:ascii="Calibri" w:eastAsia="Times New Roman" w:hAnsi="Calibri" w:cs="Times New Roman"/>
          <w:b/>
          <w:vertAlign w:val="superscript"/>
          <w:lang w:eastAsia="pl-PL"/>
        </w:rPr>
        <w:t>1</w:t>
      </w:r>
    </w:p>
    <w:p w:rsidR="00B237C8" w:rsidRPr="00B237C8" w:rsidRDefault="00B237C8" w:rsidP="00B237C8">
      <w:pPr>
        <w:widowControl w:val="0"/>
        <w:suppressAutoHyphens/>
        <w:spacing w:after="0" w:line="240" w:lineRule="auto"/>
        <w:ind w:left="720"/>
        <w:contextualSpacing/>
        <w:jc w:val="both"/>
        <w:rPr>
          <w:rFonts w:ascii="Calibri" w:eastAsia="Times New Roman" w:hAnsi="Calibri" w:cs="Times New Roman"/>
          <w:b/>
          <w:lang w:eastAsia="pl-PL"/>
        </w:rPr>
      </w:pPr>
    </w:p>
    <w:p w:rsidR="00B237C8" w:rsidRPr="00B237C8" w:rsidRDefault="00B237C8" w:rsidP="00B237C8">
      <w:pPr>
        <w:widowControl w:val="0"/>
        <w:suppressAutoHyphens/>
        <w:spacing w:after="0" w:line="240" w:lineRule="auto"/>
        <w:ind w:left="720"/>
        <w:contextualSpacing/>
        <w:jc w:val="both"/>
        <w:rPr>
          <w:rFonts w:ascii="Calibri" w:eastAsia="Times New Roman" w:hAnsi="Calibri" w:cs="Times New Roman"/>
          <w:b/>
          <w:lang w:eastAsia="pl-PL"/>
        </w:rPr>
      </w:pPr>
    </w:p>
    <w:p w:rsidR="00B237C8" w:rsidRPr="00B237C8" w:rsidRDefault="00B237C8" w:rsidP="00B237C8">
      <w:pPr>
        <w:widowControl w:val="0"/>
        <w:suppressAutoHyphens/>
        <w:spacing w:after="0" w:line="240" w:lineRule="auto"/>
        <w:ind w:left="720"/>
        <w:contextualSpacing/>
        <w:jc w:val="both"/>
        <w:rPr>
          <w:rFonts w:ascii="Calibri" w:eastAsia="Times New Roman" w:hAnsi="Calibri" w:cs="Times New Roman"/>
          <w:b/>
          <w:lang w:eastAsia="pl-PL"/>
        </w:rPr>
      </w:pPr>
    </w:p>
    <w:p w:rsidR="00B237C8" w:rsidRPr="00B237C8" w:rsidRDefault="00B237C8" w:rsidP="00B237C8">
      <w:pPr>
        <w:widowControl w:val="0"/>
        <w:suppressAutoHyphens/>
        <w:spacing w:after="0" w:line="240" w:lineRule="auto"/>
        <w:ind w:left="720" w:right="-285"/>
        <w:contextualSpacing/>
        <w:jc w:val="both"/>
        <w:rPr>
          <w:rFonts w:ascii="Calibri" w:eastAsia="Times New Roman" w:hAnsi="Calibri" w:cs="Times New Roman"/>
          <w:b/>
          <w:lang w:eastAsia="pl-PL"/>
        </w:rPr>
      </w:pPr>
    </w:p>
    <w:p w:rsidR="00B237C8" w:rsidRPr="00B237C8" w:rsidRDefault="00B237C8" w:rsidP="00B237C8">
      <w:pPr>
        <w:widowControl w:val="0"/>
        <w:suppressAutoHyphens/>
        <w:spacing w:after="0" w:line="240" w:lineRule="auto"/>
        <w:ind w:right="-285"/>
        <w:contextualSpacing/>
        <w:jc w:val="center"/>
        <w:rPr>
          <w:rFonts w:ascii="Calibri" w:eastAsia="Calibri" w:hAnsi="Calibri" w:cs="Times New Roman"/>
          <w:color w:val="000000"/>
        </w:rPr>
      </w:pPr>
      <w:r w:rsidRPr="00B237C8">
        <w:rPr>
          <w:rFonts w:ascii="Calibri" w:eastAsia="Calibri" w:hAnsi="Calibri" w:cs="Times New Roman"/>
          <w:color w:val="000000"/>
        </w:rPr>
        <w:t xml:space="preserve">Potwierdzam, że </w:t>
      </w:r>
      <w:r w:rsidRPr="00B237C8">
        <w:rPr>
          <w:rFonts w:ascii="Calibri" w:eastAsia="Calibri" w:hAnsi="Calibri" w:cs="Times New Roman"/>
          <w:b/>
        </w:rPr>
        <w:t>punkt przyjęć materiału</w:t>
      </w:r>
      <w:r w:rsidRPr="00B237C8">
        <w:rPr>
          <w:rFonts w:ascii="Calibri" w:eastAsia="Calibri" w:hAnsi="Calibri" w:cs="Times New Roman"/>
        </w:rPr>
        <w:t xml:space="preserve"> </w:t>
      </w:r>
      <w:r w:rsidRPr="00B237C8">
        <w:rPr>
          <w:rFonts w:ascii="Calibri" w:eastAsia="Calibri" w:hAnsi="Calibri" w:cs="Times New Roman"/>
          <w:color w:val="000000"/>
        </w:rPr>
        <w:t>znajduje się pod adresem</w:t>
      </w:r>
    </w:p>
    <w:p w:rsidR="00B237C8" w:rsidRPr="00B237C8" w:rsidRDefault="00B237C8" w:rsidP="00B237C8">
      <w:pPr>
        <w:widowControl w:val="0"/>
        <w:suppressAutoHyphens/>
        <w:spacing w:after="0" w:line="240" w:lineRule="auto"/>
        <w:ind w:right="-285"/>
        <w:contextualSpacing/>
        <w:jc w:val="center"/>
        <w:rPr>
          <w:rFonts w:ascii="Calibri" w:eastAsia="Calibri" w:hAnsi="Calibri" w:cs="Times New Roman"/>
          <w:color w:val="000000"/>
        </w:rPr>
      </w:pPr>
    </w:p>
    <w:p w:rsidR="00B237C8" w:rsidRPr="00B237C8" w:rsidRDefault="00B237C8" w:rsidP="00B237C8">
      <w:pPr>
        <w:widowControl w:val="0"/>
        <w:suppressAutoHyphens/>
        <w:spacing w:after="0" w:line="240" w:lineRule="auto"/>
        <w:ind w:right="-285"/>
        <w:contextualSpacing/>
        <w:jc w:val="center"/>
        <w:rPr>
          <w:rFonts w:ascii="Calibri" w:eastAsia="Calibri" w:hAnsi="Calibri" w:cs="Times New Roman"/>
          <w:color w:val="000000"/>
        </w:rPr>
      </w:pPr>
      <w:r w:rsidRPr="00B237C8">
        <w:rPr>
          <w:rFonts w:ascii="Calibri" w:eastAsia="Calibri" w:hAnsi="Calibri" w:cs="Times New Roman"/>
          <w:color w:val="000000"/>
        </w:rPr>
        <w:t>…………………………………………………………………………………………………………………………………………………………………………</w:t>
      </w:r>
    </w:p>
    <w:p w:rsidR="00B237C8" w:rsidRPr="00B237C8" w:rsidRDefault="00B237C8" w:rsidP="00B237C8">
      <w:pPr>
        <w:widowControl w:val="0"/>
        <w:suppressAutoHyphens/>
        <w:spacing w:after="0" w:line="240" w:lineRule="auto"/>
        <w:ind w:right="-285"/>
        <w:contextualSpacing/>
        <w:jc w:val="center"/>
        <w:rPr>
          <w:rFonts w:ascii="Calibri" w:eastAsia="Calibri" w:hAnsi="Calibri" w:cs="Times New Roman"/>
          <w:color w:val="000000"/>
          <w:sz w:val="16"/>
        </w:rPr>
      </w:pPr>
      <w:r w:rsidRPr="00B237C8">
        <w:rPr>
          <w:rFonts w:ascii="Calibri" w:eastAsia="Calibri" w:hAnsi="Calibri" w:cs="Times New Roman"/>
          <w:color w:val="000000"/>
          <w:sz w:val="16"/>
        </w:rPr>
        <w:t>(wpisać adres udzielania świadczeń)</w:t>
      </w:r>
    </w:p>
    <w:p w:rsidR="00B237C8" w:rsidRPr="00B237C8" w:rsidRDefault="00B237C8" w:rsidP="00B237C8">
      <w:pPr>
        <w:widowControl w:val="0"/>
        <w:suppressAutoHyphens/>
        <w:spacing w:after="0" w:line="240" w:lineRule="auto"/>
        <w:ind w:right="-285"/>
        <w:contextualSpacing/>
        <w:jc w:val="both"/>
        <w:rPr>
          <w:rFonts w:ascii="Calibri" w:eastAsia="Calibri" w:hAnsi="Calibri" w:cs="Times New Roman"/>
          <w:color w:val="000000"/>
          <w:sz w:val="16"/>
        </w:rPr>
      </w:pPr>
    </w:p>
    <w:p w:rsidR="00B237C8" w:rsidRPr="00B237C8" w:rsidRDefault="00B237C8" w:rsidP="00B237C8">
      <w:pPr>
        <w:widowControl w:val="0"/>
        <w:suppressAutoHyphens/>
        <w:spacing w:after="0" w:line="240" w:lineRule="auto"/>
        <w:ind w:right="-285"/>
        <w:contextualSpacing/>
        <w:jc w:val="both"/>
        <w:rPr>
          <w:rFonts w:ascii="Calibri" w:eastAsia="Calibri" w:hAnsi="Calibri" w:cs="Times New Roman"/>
          <w:color w:val="000000"/>
        </w:rPr>
      </w:pPr>
      <w:r w:rsidRPr="00B237C8">
        <w:rPr>
          <w:rFonts w:ascii="Calibri" w:eastAsia="Calibri" w:hAnsi="Calibri" w:cs="Times New Roman"/>
          <w:color w:val="000000"/>
        </w:rPr>
        <w:t xml:space="preserve">Odległość w jedną stronę  od Udzielającego Zamówienia do </w:t>
      </w:r>
      <w:r w:rsidRPr="00B237C8">
        <w:rPr>
          <w:rFonts w:ascii="Calibri" w:eastAsia="Calibri" w:hAnsi="Calibri" w:cs="Times New Roman"/>
          <w:b/>
        </w:rPr>
        <w:t>punkt przyjęć materiału</w:t>
      </w:r>
      <w:r w:rsidRPr="00B237C8">
        <w:rPr>
          <w:rFonts w:ascii="Calibri" w:eastAsia="Calibri" w:hAnsi="Calibri" w:cs="Times New Roman"/>
        </w:rPr>
        <w:t xml:space="preserve"> </w:t>
      </w:r>
      <w:r w:rsidRPr="00B237C8">
        <w:rPr>
          <w:rFonts w:ascii="Calibri" w:eastAsia="Calibri" w:hAnsi="Calibri" w:cs="Times New Roman"/>
          <w:color w:val="000000"/>
        </w:rPr>
        <w:t xml:space="preserve"> objętego postępowaniem wynosi odpowiednio (do wyboru - poprzez zaznaczenie x ):</w:t>
      </w:r>
    </w:p>
    <w:p w:rsidR="00B237C8" w:rsidRPr="00B237C8" w:rsidRDefault="00B237C8" w:rsidP="00B237C8">
      <w:pPr>
        <w:widowControl w:val="0"/>
        <w:suppressAutoHyphens/>
        <w:spacing w:after="0" w:line="240" w:lineRule="auto"/>
        <w:ind w:left="720"/>
        <w:contextualSpacing/>
        <w:jc w:val="both"/>
        <w:rPr>
          <w:rFonts w:ascii="Calibri" w:eastAsia="Calibri" w:hAnsi="Calibri" w:cs="Times New Roman"/>
          <w:color w:val="000000"/>
        </w:rPr>
      </w:pPr>
    </w:p>
    <w:p w:rsidR="00B237C8" w:rsidRPr="00B237C8" w:rsidRDefault="00B237C8" w:rsidP="00B237C8">
      <w:pPr>
        <w:widowControl w:val="0"/>
        <w:suppressAutoHyphens/>
        <w:spacing w:after="0" w:line="240" w:lineRule="auto"/>
        <w:ind w:left="1440"/>
        <w:contextualSpacing/>
        <w:jc w:val="both"/>
        <w:rPr>
          <w:rFonts w:ascii="Calibri" w:eastAsia="Calibri" w:hAnsi="Calibri" w:cs="Times New Roman"/>
          <w:color w:val="000000"/>
          <w:sz w:val="24"/>
          <w:szCs w:val="24"/>
        </w:rPr>
      </w:pPr>
      <w:r w:rsidRPr="00B237C8">
        <w:rPr>
          <w:rFonts w:ascii="Calibri" w:eastAsia="Calibri" w:hAnsi="Calibri" w:cs="Times New Roman"/>
          <w:color w:val="000000"/>
          <w:sz w:val="24"/>
          <w:szCs w:val="24"/>
        </w:rPr>
        <w:sym w:font="Symbol" w:char="F09F"/>
      </w:r>
      <w:r w:rsidRPr="00B237C8">
        <w:rPr>
          <w:rFonts w:ascii="Calibri" w:eastAsia="Calibri" w:hAnsi="Calibri" w:cs="Times New Roman"/>
          <w:color w:val="000000"/>
          <w:sz w:val="24"/>
          <w:szCs w:val="24"/>
        </w:rPr>
        <w:t xml:space="preserve"> </w:t>
      </w:r>
      <w:r w:rsidRPr="00B237C8">
        <w:rPr>
          <w:rFonts w:ascii="Calibri" w:eastAsia="Calibri" w:hAnsi="Calibri" w:cs="Times New Roman"/>
          <w:color w:val="000000"/>
          <w:sz w:val="24"/>
          <w:szCs w:val="24"/>
        </w:rPr>
        <w:tab/>
        <w:t>A.</w:t>
      </w:r>
      <w:r w:rsidRPr="00B237C8">
        <w:rPr>
          <w:rFonts w:ascii="Calibri" w:eastAsia="Calibri" w:hAnsi="Calibri" w:cs="Times New Roman"/>
          <w:color w:val="000000"/>
          <w:sz w:val="24"/>
          <w:szCs w:val="24"/>
        </w:rPr>
        <w:tab/>
        <w:t>Poniżej 20 km,</w:t>
      </w:r>
    </w:p>
    <w:p w:rsidR="00B237C8" w:rsidRPr="00B237C8" w:rsidRDefault="00B237C8" w:rsidP="00B237C8">
      <w:pPr>
        <w:widowControl w:val="0"/>
        <w:suppressAutoHyphens/>
        <w:spacing w:after="0" w:line="240" w:lineRule="auto"/>
        <w:ind w:left="1440"/>
        <w:contextualSpacing/>
        <w:jc w:val="both"/>
        <w:rPr>
          <w:rFonts w:ascii="Calibri" w:eastAsia="Calibri" w:hAnsi="Calibri" w:cs="Times New Roman"/>
          <w:color w:val="000000"/>
          <w:sz w:val="24"/>
          <w:szCs w:val="24"/>
        </w:rPr>
      </w:pPr>
    </w:p>
    <w:p w:rsidR="00B237C8" w:rsidRPr="00B237C8" w:rsidRDefault="00B237C8" w:rsidP="00B237C8">
      <w:pPr>
        <w:widowControl w:val="0"/>
        <w:suppressAutoHyphens/>
        <w:spacing w:after="0" w:line="240" w:lineRule="auto"/>
        <w:ind w:left="1440"/>
        <w:contextualSpacing/>
        <w:jc w:val="both"/>
        <w:rPr>
          <w:rFonts w:ascii="Calibri" w:eastAsia="Calibri" w:hAnsi="Calibri" w:cs="Times New Roman"/>
          <w:color w:val="000000"/>
          <w:sz w:val="24"/>
          <w:szCs w:val="24"/>
        </w:rPr>
      </w:pPr>
      <w:r w:rsidRPr="00B237C8">
        <w:rPr>
          <w:rFonts w:ascii="Calibri" w:eastAsia="Calibri" w:hAnsi="Calibri" w:cs="Times New Roman"/>
          <w:color w:val="000000"/>
          <w:sz w:val="24"/>
          <w:szCs w:val="24"/>
        </w:rPr>
        <w:sym w:font="Symbol" w:char="F09F"/>
      </w:r>
      <w:r w:rsidRPr="00B237C8">
        <w:rPr>
          <w:rFonts w:ascii="Calibri" w:eastAsia="Calibri" w:hAnsi="Calibri" w:cs="Times New Roman"/>
          <w:color w:val="000000"/>
          <w:sz w:val="24"/>
          <w:szCs w:val="24"/>
        </w:rPr>
        <w:t xml:space="preserve"> </w:t>
      </w:r>
      <w:r w:rsidRPr="00B237C8">
        <w:rPr>
          <w:rFonts w:ascii="Calibri" w:eastAsia="Calibri" w:hAnsi="Calibri" w:cs="Times New Roman"/>
          <w:color w:val="000000"/>
          <w:sz w:val="24"/>
          <w:szCs w:val="24"/>
        </w:rPr>
        <w:tab/>
        <w:t>B.</w:t>
      </w:r>
      <w:r w:rsidRPr="00B237C8">
        <w:rPr>
          <w:rFonts w:ascii="Calibri" w:eastAsia="Calibri" w:hAnsi="Calibri" w:cs="Times New Roman"/>
          <w:color w:val="000000"/>
          <w:sz w:val="24"/>
          <w:szCs w:val="24"/>
        </w:rPr>
        <w:tab/>
        <w:t>Powyżej 20 km</w:t>
      </w:r>
    </w:p>
    <w:p w:rsidR="00B237C8" w:rsidRPr="00B237C8" w:rsidRDefault="00B237C8" w:rsidP="00B237C8">
      <w:pPr>
        <w:spacing w:after="0"/>
        <w:jc w:val="center"/>
        <w:rPr>
          <w:rFonts w:ascii="Calibri" w:eastAsia="Times New Roman" w:hAnsi="Calibri" w:cs="Times New Roman"/>
          <w:b/>
          <w:lang w:eastAsia="pl-PL"/>
        </w:rPr>
      </w:pPr>
    </w:p>
    <w:p w:rsidR="00B237C8" w:rsidRPr="00B237C8" w:rsidRDefault="00B237C8" w:rsidP="00B237C8">
      <w:pPr>
        <w:spacing w:after="0"/>
        <w:jc w:val="center"/>
        <w:rPr>
          <w:rFonts w:ascii="Calibri" w:eastAsia="Times New Roman" w:hAnsi="Calibri" w:cs="Times New Roman"/>
          <w:b/>
          <w:lang w:eastAsia="pl-PL"/>
        </w:rPr>
      </w:pPr>
    </w:p>
    <w:p w:rsidR="00B237C8" w:rsidRPr="00B237C8" w:rsidRDefault="00B237C8" w:rsidP="00B237C8">
      <w:pPr>
        <w:spacing w:after="0"/>
        <w:jc w:val="center"/>
        <w:rPr>
          <w:rFonts w:ascii="Calibri" w:eastAsia="Times New Roman" w:hAnsi="Calibri" w:cs="Times New Roman"/>
          <w:b/>
          <w:lang w:eastAsia="pl-PL"/>
        </w:rPr>
      </w:pPr>
    </w:p>
    <w:p w:rsidR="00B237C8" w:rsidRPr="00B237C8" w:rsidRDefault="00B237C8" w:rsidP="00B237C8">
      <w:pPr>
        <w:spacing w:after="0"/>
        <w:jc w:val="center"/>
        <w:rPr>
          <w:rFonts w:ascii="Calibri" w:eastAsia="Times New Roman" w:hAnsi="Calibri" w:cs="Times New Roman"/>
          <w:b/>
          <w:lang w:eastAsia="pl-PL"/>
        </w:rPr>
      </w:pPr>
    </w:p>
    <w:p w:rsidR="00B237C8" w:rsidRPr="00B237C8" w:rsidRDefault="00B237C8" w:rsidP="00B237C8">
      <w:pPr>
        <w:spacing w:after="0"/>
        <w:jc w:val="center"/>
        <w:rPr>
          <w:rFonts w:ascii="Calibri" w:eastAsia="Times New Roman" w:hAnsi="Calibri" w:cs="Times New Roman"/>
          <w:b/>
          <w:lang w:eastAsia="pl-PL"/>
        </w:rPr>
      </w:pPr>
    </w:p>
    <w:p w:rsidR="00B237C8" w:rsidRPr="00B237C8" w:rsidRDefault="00B237C8" w:rsidP="00B237C8">
      <w:pPr>
        <w:spacing w:after="0"/>
        <w:jc w:val="center"/>
        <w:rPr>
          <w:rFonts w:ascii="Calibri" w:eastAsia="Times New Roman" w:hAnsi="Calibri" w:cs="Times New Roman"/>
          <w:b/>
          <w:lang w:eastAsia="pl-PL"/>
        </w:rPr>
      </w:pPr>
    </w:p>
    <w:p w:rsidR="00B237C8" w:rsidRPr="00B237C8" w:rsidRDefault="00B237C8" w:rsidP="00B237C8">
      <w:pPr>
        <w:spacing w:after="0"/>
        <w:jc w:val="center"/>
        <w:rPr>
          <w:rFonts w:ascii="Calibri" w:eastAsia="Times New Roman" w:hAnsi="Calibri" w:cs="Times New Roman"/>
          <w:b/>
          <w:lang w:eastAsia="pl-PL"/>
        </w:rPr>
      </w:pPr>
    </w:p>
    <w:p w:rsidR="00B237C8" w:rsidRPr="00B237C8" w:rsidRDefault="00B237C8" w:rsidP="00B237C8">
      <w:pPr>
        <w:spacing w:after="0"/>
        <w:rPr>
          <w:rFonts w:ascii="Calibri" w:eastAsia="Times New Roman" w:hAnsi="Calibri" w:cs="Times New Roman"/>
          <w:b/>
          <w:lang w:eastAsia="pl-PL"/>
        </w:rPr>
      </w:pPr>
      <w:r w:rsidRPr="00B237C8">
        <w:rPr>
          <w:rFonts w:ascii="Calibri" w:eastAsia="Times New Roman" w:hAnsi="Calibri" w:cs="Times New Roman"/>
          <w:b/>
          <w:lang w:eastAsia="pl-PL"/>
        </w:rPr>
        <w:t>.........................................                                                                         .........................................</w:t>
      </w:r>
    </w:p>
    <w:p w:rsidR="00B237C8" w:rsidRPr="00B237C8" w:rsidRDefault="00B237C8" w:rsidP="00B237C8">
      <w:pPr>
        <w:spacing w:after="0"/>
        <w:rPr>
          <w:rFonts w:ascii="Calibri" w:eastAsia="Times New Roman" w:hAnsi="Calibri" w:cs="Times New Roman"/>
          <w:lang w:eastAsia="pl-PL"/>
        </w:rPr>
      </w:pPr>
      <w:r w:rsidRPr="00B237C8">
        <w:rPr>
          <w:rFonts w:ascii="Calibri" w:eastAsia="Times New Roman" w:hAnsi="Calibri" w:cs="Times New Roman"/>
          <w:lang w:eastAsia="pl-PL"/>
        </w:rPr>
        <w:t>(Miejscowość, data)</w:t>
      </w:r>
      <w:r w:rsidRPr="00B237C8">
        <w:rPr>
          <w:rFonts w:ascii="Calibri" w:eastAsia="Times New Roman" w:hAnsi="Calibri" w:cs="Times New Roman"/>
          <w:lang w:eastAsia="pl-PL"/>
        </w:rPr>
        <w:tab/>
      </w:r>
      <w:r w:rsidRPr="00B237C8">
        <w:rPr>
          <w:rFonts w:ascii="Calibri" w:eastAsia="Times New Roman" w:hAnsi="Calibri" w:cs="Times New Roman"/>
          <w:lang w:eastAsia="pl-PL"/>
        </w:rPr>
        <w:tab/>
      </w:r>
      <w:r w:rsidRPr="00B237C8">
        <w:rPr>
          <w:rFonts w:ascii="Calibri" w:eastAsia="Times New Roman" w:hAnsi="Calibri" w:cs="Times New Roman"/>
          <w:lang w:eastAsia="pl-PL"/>
        </w:rPr>
        <w:tab/>
      </w:r>
      <w:r w:rsidRPr="00B237C8">
        <w:rPr>
          <w:rFonts w:ascii="Calibri" w:eastAsia="Times New Roman" w:hAnsi="Calibri" w:cs="Times New Roman"/>
          <w:lang w:eastAsia="pl-PL"/>
        </w:rPr>
        <w:tab/>
      </w:r>
      <w:r w:rsidRPr="00B237C8">
        <w:rPr>
          <w:rFonts w:ascii="Calibri" w:eastAsia="Times New Roman" w:hAnsi="Calibri" w:cs="Times New Roman"/>
          <w:lang w:eastAsia="pl-PL"/>
        </w:rPr>
        <w:tab/>
      </w:r>
      <w:r w:rsidRPr="00B237C8">
        <w:rPr>
          <w:rFonts w:ascii="Calibri" w:eastAsia="Times New Roman" w:hAnsi="Calibri" w:cs="Times New Roman"/>
          <w:lang w:eastAsia="pl-PL"/>
        </w:rPr>
        <w:tab/>
      </w:r>
      <w:r w:rsidRPr="00B237C8">
        <w:rPr>
          <w:rFonts w:ascii="Calibri" w:eastAsia="Times New Roman" w:hAnsi="Calibri" w:cs="Times New Roman"/>
          <w:lang w:eastAsia="pl-PL"/>
        </w:rPr>
        <w:tab/>
      </w:r>
      <w:r w:rsidRPr="00B237C8">
        <w:rPr>
          <w:rFonts w:ascii="Calibri" w:eastAsia="Times New Roman" w:hAnsi="Calibri" w:cs="Times New Roman"/>
          <w:lang w:eastAsia="pl-PL"/>
        </w:rPr>
        <w:tab/>
      </w:r>
      <w:r w:rsidRPr="00B237C8">
        <w:rPr>
          <w:rFonts w:ascii="Calibri" w:eastAsia="Times New Roman" w:hAnsi="Calibri" w:cs="Times New Roman"/>
          <w:lang w:eastAsia="pl-PL"/>
        </w:rPr>
        <w:tab/>
      </w:r>
      <w:r w:rsidRPr="00B237C8">
        <w:rPr>
          <w:rFonts w:ascii="Calibri" w:eastAsia="Times New Roman" w:hAnsi="Calibri" w:cs="Times New Roman"/>
          <w:lang w:eastAsia="pl-PL"/>
        </w:rPr>
        <w:tab/>
      </w:r>
      <w:r w:rsidRPr="00B237C8">
        <w:rPr>
          <w:rFonts w:ascii="Calibri" w:eastAsia="Times New Roman" w:hAnsi="Calibri" w:cs="Times New Roman"/>
          <w:lang w:eastAsia="pl-PL"/>
        </w:rPr>
        <w:tab/>
      </w:r>
      <w:r w:rsidRPr="00B237C8">
        <w:rPr>
          <w:rFonts w:ascii="Calibri" w:eastAsia="Times New Roman" w:hAnsi="Calibri" w:cs="Times New Roman"/>
          <w:lang w:eastAsia="pl-PL"/>
        </w:rPr>
        <w:tab/>
        <w:t xml:space="preserve">        </w:t>
      </w:r>
      <w:r w:rsidRPr="00B237C8">
        <w:rPr>
          <w:rFonts w:ascii="Calibri" w:eastAsia="Times New Roman" w:hAnsi="Calibri" w:cs="Times New Roman"/>
          <w:lang w:eastAsia="pl-PL"/>
        </w:rPr>
        <w:tab/>
        <w:t>(podpis Oferenta)</w:t>
      </w:r>
    </w:p>
    <w:p w:rsidR="00B237C8" w:rsidRPr="00B237C8" w:rsidRDefault="00B237C8" w:rsidP="00B237C8">
      <w:pPr>
        <w:spacing w:after="0"/>
        <w:jc w:val="center"/>
        <w:rPr>
          <w:rFonts w:ascii="Calibri" w:eastAsia="Times New Roman" w:hAnsi="Calibri" w:cs="Times New Roman"/>
          <w:b/>
          <w:lang w:eastAsia="pl-PL"/>
        </w:rPr>
      </w:pPr>
    </w:p>
    <w:p w:rsidR="00B237C8" w:rsidRPr="00B237C8" w:rsidRDefault="00B237C8" w:rsidP="00B237C8">
      <w:pPr>
        <w:spacing w:after="0"/>
        <w:jc w:val="center"/>
        <w:rPr>
          <w:rFonts w:ascii="Calibri" w:eastAsia="Times New Roman" w:hAnsi="Calibri" w:cs="Times New Roman"/>
          <w:b/>
          <w:lang w:eastAsia="pl-PL"/>
        </w:rPr>
      </w:pPr>
    </w:p>
    <w:p w:rsidR="00B237C8" w:rsidRPr="00B237C8" w:rsidRDefault="00B237C8" w:rsidP="00B237C8">
      <w:pPr>
        <w:spacing w:after="0"/>
        <w:jc w:val="center"/>
        <w:rPr>
          <w:rFonts w:ascii="Calibri" w:eastAsia="Times New Roman" w:hAnsi="Calibri" w:cs="Times New Roman"/>
          <w:b/>
          <w:lang w:eastAsia="pl-PL"/>
        </w:rPr>
      </w:pPr>
    </w:p>
    <w:p w:rsidR="00B237C8" w:rsidRPr="00B237C8" w:rsidRDefault="00B237C8" w:rsidP="00B237C8">
      <w:pPr>
        <w:spacing w:after="0"/>
        <w:jc w:val="center"/>
        <w:rPr>
          <w:rFonts w:ascii="Calibri" w:eastAsia="Times New Roman" w:hAnsi="Calibri" w:cs="Times New Roman"/>
          <w:b/>
          <w:lang w:eastAsia="pl-PL"/>
        </w:rPr>
      </w:pPr>
    </w:p>
    <w:p w:rsidR="00B237C8" w:rsidRPr="00B237C8" w:rsidRDefault="00B237C8" w:rsidP="00B237C8">
      <w:pPr>
        <w:spacing w:after="0"/>
        <w:jc w:val="center"/>
        <w:rPr>
          <w:rFonts w:ascii="Calibri" w:eastAsia="Times New Roman" w:hAnsi="Calibri" w:cs="Times New Roman"/>
          <w:b/>
          <w:lang w:eastAsia="pl-PL"/>
        </w:rPr>
      </w:pPr>
    </w:p>
    <w:p w:rsidR="00B237C8" w:rsidRPr="00B237C8" w:rsidRDefault="00B237C8" w:rsidP="00B237C8">
      <w:pPr>
        <w:spacing w:after="0"/>
        <w:jc w:val="both"/>
        <w:rPr>
          <w:rFonts w:ascii="Calibri" w:eastAsia="Times New Roman" w:hAnsi="Calibri" w:cs="Times New Roman"/>
          <w:b/>
          <w:lang w:eastAsia="pl-PL"/>
        </w:rPr>
      </w:pPr>
    </w:p>
    <w:p w:rsidR="00B237C8" w:rsidRPr="00B237C8" w:rsidRDefault="00B237C8" w:rsidP="00B237C8">
      <w:pPr>
        <w:spacing w:after="0"/>
        <w:jc w:val="both"/>
        <w:rPr>
          <w:rFonts w:ascii="Calibri" w:eastAsia="Times New Roman" w:hAnsi="Calibri" w:cs="Times New Roman"/>
          <w:b/>
          <w:lang w:eastAsia="pl-PL"/>
        </w:rPr>
      </w:pPr>
    </w:p>
    <w:p w:rsidR="00B237C8" w:rsidRPr="00B237C8" w:rsidRDefault="00B237C8" w:rsidP="00B237C8">
      <w:pPr>
        <w:spacing w:after="0"/>
        <w:jc w:val="both"/>
        <w:rPr>
          <w:rFonts w:ascii="Calibri" w:eastAsia="Times New Roman" w:hAnsi="Calibri" w:cs="Times New Roman"/>
          <w:b/>
          <w:lang w:eastAsia="pl-PL"/>
        </w:rPr>
      </w:pPr>
    </w:p>
    <w:p w:rsidR="00B237C8" w:rsidRPr="00B237C8" w:rsidRDefault="00B237C8" w:rsidP="00B237C8">
      <w:pPr>
        <w:spacing w:after="0"/>
        <w:jc w:val="both"/>
        <w:rPr>
          <w:rFonts w:ascii="Calibri" w:eastAsia="Times New Roman" w:hAnsi="Calibri" w:cs="Times New Roman"/>
          <w:b/>
          <w:lang w:eastAsia="pl-PL"/>
        </w:rPr>
      </w:pPr>
    </w:p>
    <w:p w:rsidR="00B237C8" w:rsidRPr="00B237C8" w:rsidRDefault="00B237C8" w:rsidP="00B237C8">
      <w:pPr>
        <w:spacing w:after="0"/>
        <w:jc w:val="both"/>
        <w:rPr>
          <w:rFonts w:ascii="Calibri" w:eastAsia="Times New Roman" w:hAnsi="Calibri" w:cs="Times New Roman"/>
          <w:b/>
          <w:lang w:eastAsia="pl-PL"/>
        </w:rPr>
      </w:pPr>
    </w:p>
    <w:p w:rsidR="00B237C8" w:rsidRPr="00B237C8" w:rsidRDefault="00B237C8" w:rsidP="00B237C8">
      <w:pPr>
        <w:spacing w:after="0"/>
        <w:jc w:val="both"/>
        <w:rPr>
          <w:rFonts w:ascii="Calibri" w:eastAsia="Times New Roman" w:hAnsi="Calibri" w:cs="Times New Roman"/>
          <w:b/>
          <w:lang w:eastAsia="pl-PL"/>
        </w:rPr>
      </w:pPr>
    </w:p>
    <w:p w:rsidR="00B237C8" w:rsidRPr="00B237C8" w:rsidRDefault="00B237C8" w:rsidP="00B237C8">
      <w:pPr>
        <w:spacing w:after="0"/>
        <w:jc w:val="both"/>
        <w:rPr>
          <w:rFonts w:ascii="Calibri" w:eastAsia="Times New Roman" w:hAnsi="Calibri" w:cs="Times New Roman"/>
          <w:b/>
          <w:lang w:eastAsia="pl-PL"/>
        </w:rPr>
      </w:pPr>
    </w:p>
    <w:p w:rsidR="00B237C8" w:rsidRPr="00B237C8" w:rsidRDefault="00B237C8" w:rsidP="00B237C8">
      <w:pPr>
        <w:spacing w:after="0"/>
        <w:jc w:val="both"/>
        <w:rPr>
          <w:rFonts w:ascii="Calibri" w:eastAsia="Times New Roman" w:hAnsi="Calibri" w:cs="Times New Roman"/>
          <w:b/>
          <w:lang w:eastAsia="pl-PL"/>
        </w:rPr>
      </w:pPr>
    </w:p>
    <w:p w:rsidR="00B237C8" w:rsidRPr="00B237C8" w:rsidRDefault="00B237C8" w:rsidP="00B237C8">
      <w:pPr>
        <w:spacing w:after="0"/>
        <w:jc w:val="both"/>
        <w:rPr>
          <w:rFonts w:ascii="Calibri" w:eastAsia="Times New Roman" w:hAnsi="Calibri" w:cs="Times New Roman"/>
          <w:b/>
          <w:lang w:eastAsia="pl-PL"/>
        </w:rPr>
      </w:pPr>
    </w:p>
    <w:p w:rsidR="00B237C8" w:rsidRPr="00B237C8" w:rsidRDefault="00B237C8" w:rsidP="00B237C8">
      <w:pPr>
        <w:spacing w:after="0"/>
        <w:jc w:val="both"/>
        <w:rPr>
          <w:rFonts w:ascii="Calibri" w:eastAsia="Times New Roman" w:hAnsi="Calibri" w:cs="Times New Roman"/>
          <w:b/>
          <w:lang w:eastAsia="pl-PL"/>
        </w:rPr>
      </w:pPr>
    </w:p>
    <w:p w:rsidR="00B237C8" w:rsidRPr="00B237C8" w:rsidRDefault="00B237C8" w:rsidP="00B237C8">
      <w:pPr>
        <w:spacing w:after="0"/>
        <w:jc w:val="both"/>
        <w:rPr>
          <w:rFonts w:ascii="Calibri" w:eastAsia="Times New Roman" w:hAnsi="Calibri" w:cs="Times New Roman"/>
          <w:b/>
          <w:sz w:val="18"/>
          <w:szCs w:val="18"/>
          <w:lang w:eastAsia="pl-PL"/>
        </w:rPr>
      </w:pPr>
    </w:p>
    <w:p w:rsidR="00B237C8" w:rsidRPr="00B237C8" w:rsidRDefault="00B237C8" w:rsidP="00B237C8">
      <w:pPr>
        <w:spacing w:after="0"/>
        <w:jc w:val="both"/>
        <w:rPr>
          <w:rFonts w:ascii="Calibri" w:eastAsia="Times New Roman" w:hAnsi="Calibri" w:cs="Times New Roman"/>
          <w:b/>
          <w:sz w:val="18"/>
          <w:szCs w:val="18"/>
          <w:lang w:eastAsia="pl-PL"/>
        </w:rPr>
      </w:pPr>
    </w:p>
    <w:p w:rsidR="00B237C8" w:rsidRPr="00B237C8" w:rsidRDefault="00B237C8" w:rsidP="00B237C8">
      <w:pPr>
        <w:spacing w:after="0"/>
        <w:jc w:val="both"/>
        <w:rPr>
          <w:rFonts w:ascii="Calibri" w:eastAsia="Times New Roman" w:hAnsi="Calibri" w:cs="Times New Roman"/>
          <w:sz w:val="18"/>
          <w:szCs w:val="18"/>
          <w:lang w:eastAsia="pl-PL"/>
        </w:rPr>
      </w:pPr>
      <w:r w:rsidRPr="00B237C8">
        <w:rPr>
          <w:rFonts w:ascii="Calibri" w:eastAsia="Times New Roman" w:hAnsi="Calibri" w:cs="Times New Roman"/>
          <w:b/>
          <w:sz w:val="18"/>
          <w:szCs w:val="18"/>
          <w:vertAlign w:val="superscript"/>
          <w:lang w:eastAsia="pl-PL"/>
        </w:rPr>
        <w:t xml:space="preserve">1 </w:t>
      </w:r>
      <w:r w:rsidRPr="00B237C8">
        <w:rPr>
          <w:rFonts w:ascii="Calibri" w:eastAsia="Times New Roman" w:hAnsi="Calibri" w:cs="Times New Roman"/>
          <w:sz w:val="18"/>
          <w:szCs w:val="18"/>
          <w:lang w:eastAsia="pl-PL"/>
        </w:rPr>
        <w:t xml:space="preserve">W przypadku, gdy Oferent nie wskaże Oświadczenia dot. odległość w jedną stronę od Udzielającego Zamówienia do miejsca udzielania świadczeń, Udzielający Zamówienia sam określi odległość z wykorzystaniem  nawigacji https://Google.pl/maps i przyzna punkty.  </w:t>
      </w:r>
    </w:p>
    <w:p w:rsidR="00B237C8" w:rsidRPr="00B237C8" w:rsidRDefault="00B237C8" w:rsidP="00B237C8">
      <w:pPr>
        <w:shd w:val="clear" w:color="auto" w:fill="FFFFFF"/>
        <w:tabs>
          <w:tab w:val="left" w:pos="720"/>
        </w:tabs>
        <w:spacing w:after="0" w:line="240" w:lineRule="auto"/>
        <w:jc w:val="both"/>
        <w:rPr>
          <w:rFonts w:ascii="Calibri" w:eastAsia="Times New Roman" w:hAnsi="Calibri" w:cs="Times New Roman"/>
          <w:i/>
          <w:sz w:val="18"/>
          <w:szCs w:val="18"/>
          <w:lang/>
        </w:rPr>
      </w:pPr>
      <w:r w:rsidRPr="00B237C8">
        <w:rPr>
          <w:rFonts w:ascii="Calibri" w:eastAsia="Times New Roman" w:hAnsi="Calibri" w:cs="Times New Roman"/>
          <w:color w:val="000000"/>
          <w:sz w:val="18"/>
          <w:szCs w:val="18"/>
          <w:lang/>
        </w:rPr>
        <w:t xml:space="preserve">Jeżeli </w:t>
      </w:r>
      <w:r w:rsidRPr="00B237C8">
        <w:rPr>
          <w:rFonts w:ascii="Calibri" w:eastAsia="Times New Roman" w:hAnsi="Calibri" w:cs="Times New Roman"/>
          <w:sz w:val="18"/>
          <w:szCs w:val="18"/>
          <w:lang/>
        </w:rPr>
        <w:t xml:space="preserve"> punkt przyjęć materiału </w:t>
      </w:r>
      <w:r w:rsidRPr="00B237C8">
        <w:rPr>
          <w:rFonts w:ascii="Calibri" w:eastAsia="Times New Roman" w:hAnsi="Calibri" w:cs="Times New Roman"/>
          <w:color w:val="000000"/>
          <w:sz w:val="18"/>
          <w:szCs w:val="18"/>
          <w:lang/>
        </w:rPr>
        <w:t xml:space="preserve"> Oferenta znajduje się w odległości powyżej 60 km od siedziby Udzielające zamówienia koszt transportu pozostaje po stronie </w:t>
      </w:r>
      <w:r w:rsidRPr="00B237C8">
        <w:rPr>
          <w:rFonts w:ascii="Calibri" w:eastAsia="Times New Roman" w:hAnsi="Calibri" w:cs="Times New Roman"/>
          <w:color w:val="000000"/>
          <w:sz w:val="18"/>
          <w:szCs w:val="18"/>
          <w:lang/>
        </w:rPr>
        <w:t>Przyjmującego</w:t>
      </w:r>
      <w:r w:rsidRPr="00B237C8">
        <w:rPr>
          <w:rFonts w:ascii="Calibri" w:eastAsia="Times New Roman" w:hAnsi="Calibri" w:cs="Times New Roman"/>
          <w:color w:val="000000"/>
          <w:sz w:val="18"/>
          <w:szCs w:val="18"/>
          <w:lang/>
        </w:rPr>
        <w:t xml:space="preserve"> zamówienie.</w:t>
      </w:r>
    </w:p>
    <w:p w:rsidR="00B237C8" w:rsidRPr="00B237C8" w:rsidRDefault="00B237C8" w:rsidP="00B237C8">
      <w:pPr>
        <w:spacing w:after="0"/>
        <w:jc w:val="right"/>
        <w:rPr>
          <w:rFonts w:ascii="Calibri" w:eastAsia="Times New Roman" w:hAnsi="Calibri" w:cs="Times New Roman"/>
          <w:b/>
          <w:u w:val="single"/>
          <w:lang w:eastAsia="pl-PL"/>
        </w:rPr>
      </w:pPr>
    </w:p>
    <w:p w:rsidR="00B237C8" w:rsidRPr="00B237C8" w:rsidRDefault="00B237C8" w:rsidP="00B237C8">
      <w:pPr>
        <w:spacing w:after="0"/>
        <w:jc w:val="right"/>
        <w:rPr>
          <w:rFonts w:ascii="Calibri" w:eastAsia="Times New Roman" w:hAnsi="Calibri" w:cs="Times New Roman"/>
          <w:b/>
          <w:u w:val="single"/>
          <w:lang w:eastAsia="pl-PL"/>
        </w:rPr>
      </w:pPr>
    </w:p>
    <w:p w:rsidR="00B237C8" w:rsidRPr="00B237C8" w:rsidRDefault="00B237C8" w:rsidP="00B237C8">
      <w:pPr>
        <w:spacing w:after="0"/>
        <w:jc w:val="right"/>
        <w:rPr>
          <w:rFonts w:ascii="Calibri" w:eastAsia="Times New Roman" w:hAnsi="Calibri" w:cs="Times New Roman"/>
          <w:b/>
          <w:u w:val="single"/>
          <w:lang w:eastAsia="pl-PL"/>
        </w:rPr>
      </w:pPr>
      <w:r w:rsidRPr="00B237C8">
        <w:rPr>
          <w:rFonts w:ascii="Calibri" w:eastAsia="Times New Roman" w:hAnsi="Calibri" w:cs="Times New Roman"/>
          <w:b/>
          <w:u w:val="single"/>
          <w:lang w:eastAsia="pl-PL"/>
        </w:rPr>
        <w:t>Załącznik nr 8 do Ogłoszenia</w:t>
      </w:r>
    </w:p>
    <w:p w:rsidR="00B237C8" w:rsidRPr="00B237C8" w:rsidRDefault="00B237C8" w:rsidP="00B237C8">
      <w:pPr>
        <w:spacing w:after="0"/>
        <w:jc w:val="right"/>
        <w:rPr>
          <w:rFonts w:ascii="Calibri" w:eastAsia="Times New Roman" w:hAnsi="Calibri" w:cs="Times New Roman"/>
          <w:b/>
          <w:lang w:eastAsia="pl-PL"/>
        </w:rPr>
      </w:pPr>
    </w:p>
    <w:p w:rsidR="00B237C8" w:rsidRPr="00B237C8" w:rsidRDefault="00B237C8" w:rsidP="00B237C8">
      <w:pPr>
        <w:spacing w:after="0"/>
        <w:jc w:val="right"/>
        <w:rPr>
          <w:rFonts w:ascii="Calibri" w:eastAsia="Times New Roman" w:hAnsi="Calibri" w:cs="Times New Roman"/>
          <w:b/>
          <w:lang w:eastAsia="pl-PL"/>
        </w:rPr>
      </w:pPr>
    </w:p>
    <w:p w:rsidR="00B237C8" w:rsidRPr="00B237C8" w:rsidRDefault="00B237C8" w:rsidP="00B237C8">
      <w:pPr>
        <w:spacing w:after="0"/>
        <w:jc w:val="center"/>
        <w:rPr>
          <w:rFonts w:ascii="Calibri" w:eastAsia="Times New Roman" w:hAnsi="Calibri" w:cs="Times New Roman"/>
          <w:b/>
          <w:vertAlign w:val="superscript"/>
          <w:lang w:eastAsia="pl-PL"/>
        </w:rPr>
      </w:pPr>
      <w:r w:rsidRPr="00B237C8">
        <w:rPr>
          <w:rFonts w:ascii="Calibri" w:eastAsia="Times New Roman" w:hAnsi="Calibri" w:cs="Times New Roman"/>
          <w:b/>
          <w:lang w:eastAsia="pl-PL"/>
        </w:rPr>
        <w:t xml:space="preserve">Oświadczenie Oferenta  - dot. klasyfikacji Oferty w kryterium ciągłość </w:t>
      </w:r>
      <w:r w:rsidRPr="00B237C8">
        <w:rPr>
          <w:rFonts w:ascii="Calibri" w:eastAsia="Times New Roman" w:hAnsi="Calibri" w:cs="Times New Roman"/>
          <w:b/>
          <w:vertAlign w:val="superscript"/>
          <w:lang w:eastAsia="pl-PL"/>
        </w:rPr>
        <w:t>2</w:t>
      </w:r>
    </w:p>
    <w:p w:rsidR="00B237C8" w:rsidRPr="00B237C8" w:rsidRDefault="00B237C8" w:rsidP="00B237C8">
      <w:pPr>
        <w:spacing w:after="0"/>
        <w:jc w:val="center"/>
        <w:rPr>
          <w:rFonts w:ascii="Calibri" w:eastAsia="Times New Roman" w:hAnsi="Calibri" w:cs="Times New Roman"/>
          <w:b/>
          <w:lang w:eastAsia="pl-PL"/>
        </w:rPr>
      </w:pPr>
    </w:p>
    <w:p w:rsidR="00B237C8" w:rsidRPr="00B237C8" w:rsidRDefault="00B237C8" w:rsidP="00B237C8">
      <w:pPr>
        <w:spacing w:after="0"/>
        <w:jc w:val="both"/>
        <w:rPr>
          <w:rFonts w:ascii="Calibri" w:eastAsia="Times New Roman" w:hAnsi="Calibri" w:cs="Times New Roman"/>
          <w:color w:val="000000"/>
          <w:lang w:eastAsia="pl-PL"/>
        </w:rPr>
      </w:pPr>
      <w:r w:rsidRPr="00B237C8">
        <w:rPr>
          <w:rFonts w:ascii="Calibri" w:eastAsia="Times New Roman" w:hAnsi="Calibri" w:cs="Times New Roman"/>
          <w:color w:val="000000"/>
          <w:lang w:eastAsia="pl-PL"/>
        </w:rPr>
        <w:t>Oświadczam, że kieruje podmiotem, w którym świadczenia objęte umową realizowane są (do wyboru poprzez zaznaczenie x)</w:t>
      </w:r>
    </w:p>
    <w:p w:rsidR="00B237C8" w:rsidRPr="00B237C8" w:rsidRDefault="00B237C8" w:rsidP="00B237C8">
      <w:pPr>
        <w:spacing w:after="0"/>
        <w:jc w:val="both"/>
        <w:rPr>
          <w:rFonts w:ascii="Calibri" w:eastAsia="Times New Roman" w:hAnsi="Calibri" w:cs="Times New Roman"/>
          <w:color w:val="000000"/>
          <w:lang w:eastAsia="pl-PL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242"/>
        <w:gridCol w:w="4297"/>
        <w:gridCol w:w="1287"/>
        <w:gridCol w:w="1401"/>
        <w:gridCol w:w="1627"/>
      </w:tblGrid>
      <w:tr w:rsidR="00B237C8" w:rsidRPr="00B237C8" w:rsidTr="00372CDD">
        <w:tc>
          <w:tcPr>
            <w:tcW w:w="1242" w:type="dxa"/>
          </w:tcPr>
          <w:p w:rsidR="00B237C8" w:rsidRPr="00B237C8" w:rsidRDefault="00B237C8" w:rsidP="00B237C8">
            <w:pPr>
              <w:spacing w:after="0"/>
              <w:jc w:val="center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B237C8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Numer pakietu</w:t>
            </w:r>
          </w:p>
        </w:tc>
        <w:tc>
          <w:tcPr>
            <w:tcW w:w="4297" w:type="dxa"/>
          </w:tcPr>
          <w:p w:rsidR="00B237C8" w:rsidRPr="00B237C8" w:rsidRDefault="00B237C8" w:rsidP="00B237C8">
            <w:pPr>
              <w:spacing w:after="0"/>
              <w:jc w:val="center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B237C8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Nazwa pakietu</w:t>
            </w:r>
          </w:p>
        </w:tc>
        <w:tc>
          <w:tcPr>
            <w:tcW w:w="1287" w:type="dxa"/>
            <w:vAlign w:val="center"/>
          </w:tcPr>
          <w:p w:rsidR="00B237C8" w:rsidRPr="00B237C8" w:rsidRDefault="00B237C8" w:rsidP="00B237C8">
            <w:pPr>
              <w:spacing w:after="0"/>
              <w:jc w:val="center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B237C8">
              <w:rPr>
                <w:rFonts w:ascii="Calibri" w:eastAsia="Times New Roman" w:hAnsi="Calibri" w:cs="Times New Roman"/>
                <w:b/>
                <w:lang w:eastAsia="pl-PL"/>
              </w:rPr>
              <w:t>nie dłużej niż 2 lata</w:t>
            </w:r>
          </w:p>
        </w:tc>
        <w:tc>
          <w:tcPr>
            <w:tcW w:w="1401" w:type="dxa"/>
            <w:vAlign w:val="center"/>
          </w:tcPr>
          <w:p w:rsidR="00B237C8" w:rsidRPr="00B237C8" w:rsidRDefault="00B237C8" w:rsidP="00B237C8">
            <w:pPr>
              <w:spacing w:after="0"/>
              <w:jc w:val="center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B237C8">
              <w:rPr>
                <w:rFonts w:ascii="Calibri" w:eastAsia="Times New Roman" w:hAnsi="Calibri" w:cs="Times New Roman"/>
                <w:b/>
                <w:lang w:eastAsia="pl-PL"/>
              </w:rPr>
              <w:t>dłużej niż 2 lata, ale nie dłużej niż 5 lat</w:t>
            </w:r>
          </w:p>
        </w:tc>
        <w:tc>
          <w:tcPr>
            <w:tcW w:w="1627" w:type="dxa"/>
            <w:vAlign w:val="center"/>
          </w:tcPr>
          <w:p w:rsidR="00B237C8" w:rsidRPr="00B237C8" w:rsidRDefault="00B237C8" w:rsidP="00B237C8">
            <w:pPr>
              <w:spacing w:after="0"/>
              <w:jc w:val="center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B237C8">
              <w:rPr>
                <w:rFonts w:ascii="Calibri" w:eastAsia="Times New Roman" w:hAnsi="Calibri" w:cs="Times New Roman"/>
                <w:b/>
                <w:lang w:eastAsia="pl-PL"/>
              </w:rPr>
              <w:t>dłużej niż 5 lat</w:t>
            </w:r>
          </w:p>
        </w:tc>
      </w:tr>
      <w:tr w:rsidR="00B237C8" w:rsidRPr="00B237C8" w:rsidTr="00372CDD">
        <w:tc>
          <w:tcPr>
            <w:tcW w:w="1242" w:type="dxa"/>
          </w:tcPr>
          <w:p w:rsidR="00B237C8" w:rsidRPr="00B237C8" w:rsidRDefault="00B237C8" w:rsidP="00B237C8">
            <w:pPr>
              <w:spacing w:after="0"/>
              <w:jc w:val="center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  <w:tc>
          <w:tcPr>
            <w:tcW w:w="4297" w:type="dxa"/>
          </w:tcPr>
          <w:p w:rsidR="00B237C8" w:rsidRPr="00B237C8" w:rsidRDefault="00B237C8" w:rsidP="00B237C8">
            <w:pPr>
              <w:spacing w:after="0"/>
              <w:jc w:val="center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  <w:tc>
          <w:tcPr>
            <w:tcW w:w="1287" w:type="dxa"/>
          </w:tcPr>
          <w:p w:rsidR="00B237C8" w:rsidRPr="00B237C8" w:rsidRDefault="00B237C8" w:rsidP="00B237C8">
            <w:pPr>
              <w:spacing w:after="0"/>
              <w:jc w:val="both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401" w:type="dxa"/>
          </w:tcPr>
          <w:p w:rsidR="00B237C8" w:rsidRPr="00B237C8" w:rsidRDefault="00B237C8" w:rsidP="00B237C8">
            <w:pPr>
              <w:spacing w:after="0"/>
              <w:jc w:val="both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627" w:type="dxa"/>
          </w:tcPr>
          <w:p w:rsidR="00B237C8" w:rsidRPr="00B237C8" w:rsidRDefault="00B237C8" w:rsidP="00B237C8">
            <w:pPr>
              <w:spacing w:after="0"/>
              <w:jc w:val="both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</w:tr>
      <w:tr w:rsidR="00B237C8" w:rsidRPr="00B237C8" w:rsidTr="00372CDD">
        <w:tc>
          <w:tcPr>
            <w:tcW w:w="1242" w:type="dxa"/>
          </w:tcPr>
          <w:p w:rsidR="00B237C8" w:rsidRPr="00B237C8" w:rsidRDefault="00B237C8" w:rsidP="00B237C8">
            <w:pPr>
              <w:spacing w:after="0"/>
              <w:jc w:val="center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  <w:tc>
          <w:tcPr>
            <w:tcW w:w="4297" w:type="dxa"/>
          </w:tcPr>
          <w:p w:rsidR="00B237C8" w:rsidRPr="00B237C8" w:rsidRDefault="00B237C8" w:rsidP="00B237C8">
            <w:pPr>
              <w:spacing w:after="0"/>
              <w:jc w:val="center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  <w:tc>
          <w:tcPr>
            <w:tcW w:w="1287" w:type="dxa"/>
          </w:tcPr>
          <w:p w:rsidR="00B237C8" w:rsidRPr="00B237C8" w:rsidRDefault="00B237C8" w:rsidP="00B237C8">
            <w:pPr>
              <w:spacing w:after="0"/>
              <w:jc w:val="both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401" w:type="dxa"/>
          </w:tcPr>
          <w:p w:rsidR="00B237C8" w:rsidRPr="00B237C8" w:rsidRDefault="00B237C8" w:rsidP="00B237C8">
            <w:pPr>
              <w:spacing w:after="0"/>
              <w:jc w:val="both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627" w:type="dxa"/>
          </w:tcPr>
          <w:p w:rsidR="00B237C8" w:rsidRPr="00B237C8" w:rsidRDefault="00B237C8" w:rsidP="00B237C8">
            <w:pPr>
              <w:spacing w:after="0"/>
              <w:jc w:val="both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</w:tr>
      <w:tr w:rsidR="00B237C8" w:rsidRPr="00B237C8" w:rsidTr="00372CDD">
        <w:tc>
          <w:tcPr>
            <w:tcW w:w="1242" w:type="dxa"/>
          </w:tcPr>
          <w:p w:rsidR="00B237C8" w:rsidRPr="00B237C8" w:rsidRDefault="00B237C8" w:rsidP="00B237C8">
            <w:pPr>
              <w:spacing w:after="0"/>
              <w:jc w:val="center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  <w:tc>
          <w:tcPr>
            <w:tcW w:w="4297" w:type="dxa"/>
          </w:tcPr>
          <w:p w:rsidR="00B237C8" w:rsidRPr="00B237C8" w:rsidRDefault="00B237C8" w:rsidP="00B237C8">
            <w:pPr>
              <w:spacing w:after="0"/>
              <w:jc w:val="center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  <w:tc>
          <w:tcPr>
            <w:tcW w:w="1287" w:type="dxa"/>
          </w:tcPr>
          <w:p w:rsidR="00B237C8" w:rsidRPr="00B237C8" w:rsidRDefault="00B237C8" w:rsidP="00B237C8">
            <w:pPr>
              <w:spacing w:after="0"/>
              <w:jc w:val="both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401" w:type="dxa"/>
          </w:tcPr>
          <w:p w:rsidR="00B237C8" w:rsidRPr="00B237C8" w:rsidRDefault="00B237C8" w:rsidP="00B237C8">
            <w:pPr>
              <w:spacing w:after="0"/>
              <w:jc w:val="both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627" w:type="dxa"/>
          </w:tcPr>
          <w:p w:rsidR="00B237C8" w:rsidRPr="00B237C8" w:rsidRDefault="00B237C8" w:rsidP="00B237C8">
            <w:pPr>
              <w:spacing w:after="0"/>
              <w:jc w:val="both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</w:tr>
      <w:tr w:rsidR="00B237C8" w:rsidRPr="00B237C8" w:rsidTr="00372CDD">
        <w:tc>
          <w:tcPr>
            <w:tcW w:w="1242" w:type="dxa"/>
          </w:tcPr>
          <w:p w:rsidR="00B237C8" w:rsidRPr="00B237C8" w:rsidRDefault="00B237C8" w:rsidP="00B237C8">
            <w:pPr>
              <w:spacing w:after="0"/>
              <w:jc w:val="center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  <w:tc>
          <w:tcPr>
            <w:tcW w:w="4297" w:type="dxa"/>
          </w:tcPr>
          <w:p w:rsidR="00B237C8" w:rsidRPr="00B237C8" w:rsidRDefault="00B237C8" w:rsidP="00B237C8">
            <w:pPr>
              <w:spacing w:after="0"/>
              <w:jc w:val="center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  <w:tc>
          <w:tcPr>
            <w:tcW w:w="1287" w:type="dxa"/>
          </w:tcPr>
          <w:p w:rsidR="00B237C8" w:rsidRPr="00B237C8" w:rsidRDefault="00B237C8" w:rsidP="00B237C8">
            <w:pPr>
              <w:spacing w:after="0"/>
              <w:jc w:val="both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401" w:type="dxa"/>
          </w:tcPr>
          <w:p w:rsidR="00B237C8" w:rsidRPr="00B237C8" w:rsidRDefault="00B237C8" w:rsidP="00B237C8">
            <w:pPr>
              <w:spacing w:after="0"/>
              <w:jc w:val="both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627" w:type="dxa"/>
          </w:tcPr>
          <w:p w:rsidR="00B237C8" w:rsidRPr="00B237C8" w:rsidRDefault="00B237C8" w:rsidP="00B237C8">
            <w:pPr>
              <w:spacing w:after="0"/>
              <w:jc w:val="both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</w:tr>
      <w:tr w:rsidR="00B237C8" w:rsidRPr="00B237C8" w:rsidTr="00372CDD">
        <w:tc>
          <w:tcPr>
            <w:tcW w:w="1242" w:type="dxa"/>
          </w:tcPr>
          <w:p w:rsidR="00B237C8" w:rsidRPr="00B237C8" w:rsidRDefault="00B237C8" w:rsidP="00B237C8">
            <w:pPr>
              <w:spacing w:after="0"/>
              <w:jc w:val="center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  <w:tc>
          <w:tcPr>
            <w:tcW w:w="4297" w:type="dxa"/>
          </w:tcPr>
          <w:p w:rsidR="00B237C8" w:rsidRPr="00B237C8" w:rsidRDefault="00B237C8" w:rsidP="00B237C8">
            <w:pPr>
              <w:spacing w:after="0"/>
              <w:jc w:val="center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  <w:tc>
          <w:tcPr>
            <w:tcW w:w="1287" w:type="dxa"/>
          </w:tcPr>
          <w:p w:rsidR="00B237C8" w:rsidRPr="00B237C8" w:rsidRDefault="00B237C8" w:rsidP="00B237C8">
            <w:pPr>
              <w:spacing w:after="0"/>
              <w:jc w:val="both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401" w:type="dxa"/>
          </w:tcPr>
          <w:p w:rsidR="00B237C8" w:rsidRPr="00B237C8" w:rsidRDefault="00B237C8" w:rsidP="00B237C8">
            <w:pPr>
              <w:spacing w:after="0"/>
              <w:jc w:val="both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627" w:type="dxa"/>
          </w:tcPr>
          <w:p w:rsidR="00B237C8" w:rsidRPr="00B237C8" w:rsidRDefault="00B237C8" w:rsidP="00B237C8">
            <w:pPr>
              <w:spacing w:after="0"/>
              <w:jc w:val="both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</w:tr>
      <w:tr w:rsidR="00B237C8" w:rsidRPr="00B237C8" w:rsidTr="00372CDD">
        <w:tc>
          <w:tcPr>
            <w:tcW w:w="1242" w:type="dxa"/>
          </w:tcPr>
          <w:p w:rsidR="00B237C8" w:rsidRPr="00B237C8" w:rsidRDefault="00B237C8" w:rsidP="00B237C8">
            <w:pPr>
              <w:spacing w:after="0"/>
              <w:jc w:val="center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  <w:tc>
          <w:tcPr>
            <w:tcW w:w="4297" w:type="dxa"/>
          </w:tcPr>
          <w:p w:rsidR="00B237C8" w:rsidRPr="00B237C8" w:rsidRDefault="00B237C8" w:rsidP="00B237C8">
            <w:pPr>
              <w:spacing w:after="0"/>
              <w:jc w:val="center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  <w:tc>
          <w:tcPr>
            <w:tcW w:w="1287" w:type="dxa"/>
          </w:tcPr>
          <w:p w:rsidR="00B237C8" w:rsidRPr="00B237C8" w:rsidRDefault="00B237C8" w:rsidP="00B237C8">
            <w:pPr>
              <w:spacing w:after="0"/>
              <w:jc w:val="both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401" w:type="dxa"/>
          </w:tcPr>
          <w:p w:rsidR="00B237C8" w:rsidRPr="00B237C8" w:rsidRDefault="00B237C8" w:rsidP="00B237C8">
            <w:pPr>
              <w:spacing w:after="0"/>
              <w:jc w:val="both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627" w:type="dxa"/>
          </w:tcPr>
          <w:p w:rsidR="00B237C8" w:rsidRPr="00B237C8" w:rsidRDefault="00B237C8" w:rsidP="00B237C8">
            <w:pPr>
              <w:spacing w:after="0"/>
              <w:jc w:val="both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</w:tr>
      <w:tr w:rsidR="00B237C8" w:rsidRPr="00B237C8" w:rsidTr="00372CDD">
        <w:tc>
          <w:tcPr>
            <w:tcW w:w="1242" w:type="dxa"/>
          </w:tcPr>
          <w:p w:rsidR="00B237C8" w:rsidRPr="00B237C8" w:rsidRDefault="00B237C8" w:rsidP="00B237C8">
            <w:pPr>
              <w:spacing w:after="0"/>
              <w:jc w:val="center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  <w:tc>
          <w:tcPr>
            <w:tcW w:w="4297" w:type="dxa"/>
          </w:tcPr>
          <w:p w:rsidR="00B237C8" w:rsidRPr="00B237C8" w:rsidRDefault="00B237C8" w:rsidP="00B237C8">
            <w:pPr>
              <w:spacing w:after="0"/>
              <w:jc w:val="center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  <w:tc>
          <w:tcPr>
            <w:tcW w:w="1287" w:type="dxa"/>
          </w:tcPr>
          <w:p w:rsidR="00B237C8" w:rsidRPr="00B237C8" w:rsidRDefault="00B237C8" w:rsidP="00B237C8">
            <w:pPr>
              <w:spacing w:after="0"/>
              <w:jc w:val="both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401" w:type="dxa"/>
          </w:tcPr>
          <w:p w:rsidR="00B237C8" w:rsidRPr="00B237C8" w:rsidRDefault="00B237C8" w:rsidP="00B237C8">
            <w:pPr>
              <w:spacing w:after="0"/>
              <w:jc w:val="both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627" w:type="dxa"/>
          </w:tcPr>
          <w:p w:rsidR="00B237C8" w:rsidRPr="00B237C8" w:rsidRDefault="00B237C8" w:rsidP="00B237C8">
            <w:pPr>
              <w:spacing w:after="0"/>
              <w:jc w:val="both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</w:tr>
      <w:tr w:rsidR="00B237C8" w:rsidRPr="00B237C8" w:rsidTr="00372CDD">
        <w:tc>
          <w:tcPr>
            <w:tcW w:w="1242" w:type="dxa"/>
          </w:tcPr>
          <w:p w:rsidR="00B237C8" w:rsidRPr="00B237C8" w:rsidRDefault="00B237C8" w:rsidP="00B237C8">
            <w:pPr>
              <w:spacing w:after="0"/>
              <w:jc w:val="center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  <w:tc>
          <w:tcPr>
            <w:tcW w:w="4297" w:type="dxa"/>
          </w:tcPr>
          <w:p w:rsidR="00B237C8" w:rsidRPr="00B237C8" w:rsidRDefault="00B237C8" w:rsidP="00B237C8">
            <w:pPr>
              <w:spacing w:after="0"/>
              <w:jc w:val="center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  <w:tc>
          <w:tcPr>
            <w:tcW w:w="1287" w:type="dxa"/>
          </w:tcPr>
          <w:p w:rsidR="00B237C8" w:rsidRPr="00B237C8" w:rsidRDefault="00B237C8" w:rsidP="00B237C8">
            <w:pPr>
              <w:spacing w:after="0"/>
              <w:jc w:val="both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401" w:type="dxa"/>
          </w:tcPr>
          <w:p w:rsidR="00B237C8" w:rsidRPr="00B237C8" w:rsidRDefault="00B237C8" w:rsidP="00B237C8">
            <w:pPr>
              <w:spacing w:after="0"/>
              <w:jc w:val="both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627" w:type="dxa"/>
          </w:tcPr>
          <w:p w:rsidR="00B237C8" w:rsidRPr="00B237C8" w:rsidRDefault="00B237C8" w:rsidP="00B237C8">
            <w:pPr>
              <w:spacing w:after="0"/>
              <w:jc w:val="both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</w:tr>
      <w:tr w:rsidR="00B237C8" w:rsidRPr="00B237C8" w:rsidTr="00372CDD">
        <w:tc>
          <w:tcPr>
            <w:tcW w:w="1242" w:type="dxa"/>
          </w:tcPr>
          <w:p w:rsidR="00B237C8" w:rsidRPr="00B237C8" w:rsidRDefault="00B237C8" w:rsidP="00B237C8">
            <w:pPr>
              <w:spacing w:after="0"/>
              <w:jc w:val="center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  <w:tc>
          <w:tcPr>
            <w:tcW w:w="4297" w:type="dxa"/>
          </w:tcPr>
          <w:p w:rsidR="00B237C8" w:rsidRPr="00B237C8" w:rsidRDefault="00B237C8" w:rsidP="00B237C8">
            <w:pPr>
              <w:spacing w:after="0"/>
              <w:jc w:val="center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  <w:tc>
          <w:tcPr>
            <w:tcW w:w="1287" w:type="dxa"/>
          </w:tcPr>
          <w:p w:rsidR="00B237C8" w:rsidRPr="00B237C8" w:rsidRDefault="00B237C8" w:rsidP="00B237C8">
            <w:pPr>
              <w:spacing w:after="0"/>
              <w:jc w:val="both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401" w:type="dxa"/>
          </w:tcPr>
          <w:p w:rsidR="00B237C8" w:rsidRPr="00B237C8" w:rsidRDefault="00B237C8" w:rsidP="00B237C8">
            <w:pPr>
              <w:spacing w:after="0"/>
              <w:jc w:val="both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627" w:type="dxa"/>
          </w:tcPr>
          <w:p w:rsidR="00B237C8" w:rsidRPr="00B237C8" w:rsidRDefault="00B237C8" w:rsidP="00B237C8">
            <w:pPr>
              <w:spacing w:after="0"/>
              <w:jc w:val="both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</w:tr>
      <w:tr w:rsidR="00B237C8" w:rsidRPr="00B237C8" w:rsidTr="00372CDD">
        <w:tc>
          <w:tcPr>
            <w:tcW w:w="1242" w:type="dxa"/>
          </w:tcPr>
          <w:p w:rsidR="00B237C8" w:rsidRPr="00B237C8" w:rsidRDefault="00B237C8" w:rsidP="00B237C8">
            <w:pPr>
              <w:spacing w:after="0"/>
              <w:jc w:val="center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  <w:tc>
          <w:tcPr>
            <w:tcW w:w="4297" w:type="dxa"/>
          </w:tcPr>
          <w:p w:rsidR="00B237C8" w:rsidRPr="00B237C8" w:rsidRDefault="00B237C8" w:rsidP="00B237C8">
            <w:pPr>
              <w:spacing w:after="0"/>
              <w:jc w:val="center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  <w:tc>
          <w:tcPr>
            <w:tcW w:w="1287" w:type="dxa"/>
          </w:tcPr>
          <w:p w:rsidR="00B237C8" w:rsidRPr="00B237C8" w:rsidRDefault="00B237C8" w:rsidP="00B237C8">
            <w:pPr>
              <w:spacing w:after="0"/>
              <w:jc w:val="both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401" w:type="dxa"/>
          </w:tcPr>
          <w:p w:rsidR="00B237C8" w:rsidRPr="00B237C8" w:rsidRDefault="00B237C8" w:rsidP="00B237C8">
            <w:pPr>
              <w:spacing w:after="0"/>
              <w:jc w:val="both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627" w:type="dxa"/>
          </w:tcPr>
          <w:p w:rsidR="00B237C8" w:rsidRPr="00B237C8" w:rsidRDefault="00B237C8" w:rsidP="00B237C8">
            <w:pPr>
              <w:spacing w:after="0"/>
              <w:jc w:val="both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</w:tr>
      <w:tr w:rsidR="00B237C8" w:rsidRPr="00B237C8" w:rsidTr="00372CDD">
        <w:tc>
          <w:tcPr>
            <w:tcW w:w="1242" w:type="dxa"/>
          </w:tcPr>
          <w:p w:rsidR="00B237C8" w:rsidRPr="00B237C8" w:rsidRDefault="00B237C8" w:rsidP="00B237C8">
            <w:pPr>
              <w:spacing w:after="0"/>
              <w:jc w:val="center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  <w:tc>
          <w:tcPr>
            <w:tcW w:w="4297" w:type="dxa"/>
          </w:tcPr>
          <w:p w:rsidR="00B237C8" w:rsidRPr="00B237C8" w:rsidRDefault="00B237C8" w:rsidP="00B237C8">
            <w:pPr>
              <w:spacing w:after="0"/>
              <w:jc w:val="center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  <w:tc>
          <w:tcPr>
            <w:tcW w:w="1287" w:type="dxa"/>
          </w:tcPr>
          <w:p w:rsidR="00B237C8" w:rsidRPr="00B237C8" w:rsidRDefault="00B237C8" w:rsidP="00B237C8">
            <w:pPr>
              <w:spacing w:after="0"/>
              <w:jc w:val="both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401" w:type="dxa"/>
          </w:tcPr>
          <w:p w:rsidR="00B237C8" w:rsidRPr="00B237C8" w:rsidRDefault="00B237C8" w:rsidP="00B237C8">
            <w:pPr>
              <w:spacing w:after="0"/>
              <w:jc w:val="both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627" w:type="dxa"/>
          </w:tcPr>
          <w:p w:rsidR="00B237C8" w:rsidRPr="00B237C8" w:rsidRDefault="00B237C8" w:rsidP="00B237C8">
            <w:pPr>
              <w:spacing w:after="0"/>
              <w:jc w:val="both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</w:tr>
      <w:tr w:rsidR="00B237C8" w:rsidRPr="00B237C8" w:rsidTr="00372CDD">
        <w:tc>
          <w:tcPr>
            <w:tcW w:w="1242" w:type="dxa"/>
          </w:tcPr>
          <w:p w:rsidR="00B237C8" w:rsidRPr="00B237C8" w:rsidRDefault="00B237C8" w:rsidP="00B237C8">
            <w:pPr>
              <w:spacing w:after="0"/>
              <w:jc w:val="center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  <w:tc>
          <w:tcPr>
            <w:tcW w:w="4297" w:type="dxa"/>
          </w:tcPr>
          <w:p w:rsidR="00B237C8" w:rsidRPr="00B237C8" w:rsidRDefault="00B237C8" w:rsidP="00B237C8">
            <w:pPr>
              <w:spacing w:after="0"/>
              <w:jc w:val="center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  <w:tc>
          <w:tcPr>
            <w:tcW w:w="1287" w:type="dxa"/>
          </w:tcPr>
          <w:p w:rsidR="00B237C8" w:rsidRPr="00B237C8" w:rsidRDefault="00B237C8" w:rsidP="00B237C8">
            <w:pPr>
              <w:spacing w:after="0"/>
              <w:jc w:val="both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401" w:type="dxa"/>
          </w:tcPr>
          <w:p w:rsidR="00B237C8" w:rsidRPr="00B237C8" w:rsidRDefault="00B237C8" w:rsidP="00B237C8">
            <w:pPr>
              <w:spacing w:after="0"/>
              <w:jc w:val="both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627" w:type="dxa"/>
          </w:tcPr>
          <w:p w:rsidR="00B237C8" w:rsidRPr="00B237C8" w:rsidRDefault="00B237C8" w:rsidP="00B237C8">
            <w:pPr>
              <w:spacing w:after="0"/>
              <w:jc w:val="both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</w:tr>
      <w:tr w:rsidR="00B237C8" w:rsidRPr="00B237C8" w:rsidTr="00372CDD">
        <w:tc>
          <w:tcPr>
            <w:tcW w:w="1242" w:type="dxa"/>
          </w:tcPr>
          <w:p w:rsidR="00B237C8" w:rsidRPr="00B237C8" w:rsidRDefault="00B237C8" w:rsidP="00B237C8">
            <w:pPr>
              <w:spacing w:after="0"/>
              <w:jc w:val="center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  <w:tc>
          <w:tcPr>
            <w:tcW w:w="4297" w:type="dxa"/>
          </w:tcPr>
          <w:p w:rsidR="00B237C8" w:rsidRPr="00B237C8" w:rsidRDefault="00B237C8" w:rsidP="00B237C8">
            <w:pPr>
              <w:spacing w:after="0"/>
              <w:jc w:val="center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  <w:tc>
          <w:tcPr>
            <w:tcW w:w="1287" w:type="dxa"/>
          </w:tcPr>
          <w:p w:rsidR="00B237C8" w:rsidRPr="00B237C8" w:rsidRDefault="00B237C8" w:rsidP="00B237C8">
            <w:pPr>
              <w:spacing w:after="0"/>
              <w:jc w:val="both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401" w:type="dxa"/>
          </w:tcPr>
          <w:p w:rsidR="00B237C8" w:rsidRPr="00B237C8" w:rsidRDefault="00B237C8" w:rsidP="00B237C8">
            <w:pPr>
              <w:spacing w:after="0"/>
              <w:jc w:val="both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627" w:type="dxa"/>
          </w:tcPr>
          <w:p w:rsidR="00B237C8" w:rsidRPr="00B237C8" w:rsidRDefault="00B237C8" w:rsidP="00B237C8">
            <w:pPr>
              <w:spacing w:after="0"/>
              <w:jc w:val="both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</w:tr>
      <w:tr w:rsidR="00B237C8" w:rsidRPr="00B237C8" w:rsidTr="00372CDD">
        <w:tc>
          <w:tcPr>
            <w:tcW w:w="1242" w:type="dxa"/>
          </w:tcPr>
          <w:p w:rsidR="00B237C8" w:rsidRPr="00B237C8" w:rsidRDefault="00B237C8" w:rsidP="00B237C8">
            <w:pPr>
              <w:spacing w:after="0"/>
              <w:jc w:val="center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  <w:tc>
          <w:tcPr>
            <w:tcW w:w="4297" w:type="dxa"/>
          </w:tcPr>
          <w:p w:rsidR="00B237C8" w:rsidRPr="00B237C8" w:rsidRDefault="00B237C8" w:rsidP="00B237C8">
            <w:pPr>
              <w:spacing w:after="0"/>
              <w:jc w:val="center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  <w:tc>
          <w:tcPr>
            <w:tcW w:w="1287" w:type="dxa"/>
          </w:tcPr>
          <w:p w:rsidR="00B237C8" w:rsidRPr="00B237C8" w:rsidRDefault="00B237C8" w:rsidP="00B237C8">
            <w:pPr>
              <w:spacing w:after="0"/>
              <w:jc w:val="both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401" w:type="dxa"/>
          </w:tcPr>
          <w:p w:rsidR="00B237C8" w:rsidRPr="00B237C8" w:rsidRDefault="00B237C8" w:rsidP="00B237C8">
            <w:pPr>
              <w:spacing w:after="0"/>
              <w:jc w:val="both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627" w:type="dxa"/>
          </w:tcPr>
          <w:p w:rsidR="00B237C8" w:rsidRPr="00B237C8" w:rsidRDefault="00B237C8" w:rsidP="00B237C8">
            <w:pPr>
              <w:spacing w:after="0"/>
              <w:jc w:val="both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</w:tr>
      <w:tr w:rsidR="00B237C8" w:rsidRPr="00B237C8" w:rsidTr="00372CDD">
        <w:tc>
          <w:tcPr>
            <w:tcW w:w="1242" w:type="dxa"/>
          </w:tcPr>
          <w:p w:rsidR="00B237C8" w:rsidRPr="00B237C8" w:rsidRDefault="00B237C8" w:rsidP="00B237C8">
            <w:pPr>
              <w:spacing w:after="0"/>
              <w:jc w:val="center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  <w:tc>
          <w:tcPr>
            <w:tcW w:w="4297" w:type="dxa"/>
          </w:tcPr>
          <w:p w:rsidR="00B237C8" w:rsidRPr="00B237C8" w:rsidRDefault="00B237C8" w:rsidP="00B237C8">
            <w:pPr>
              <w:spacing w:after="0"/>
              <w:jc w:val="center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  <w:tc>
          <w:tcPr>
            <w:tcW w:w="1287" w:type="dxa"/>
          </w:tcPr>
          <w:p w:rsidR="00B237C8" w:rsidRPr="00B237C8" w:rsidRDefault="00B237C8" w:rsidP="00B237C8">
            <w:pPr>
              <w:spacing w:after="0"/>
              <w:jc w:val="both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401" w:type="dxa"/>
          </w:tcPr>
          <w:p w:rsidR="00B237C8" w:rsidRPr="00B237C8" w:rsidRDefault="00B237C8" w:rsidP="00B237C8">
            <w:pPr>
              <w:spacing w:after="0"/>
              <w:jc w:val="both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627" w:type="dxa"/>
          </w:tcPr>
          <w:p w:rsidR="00B237C8" w:rsidRPr="00B237C8" w:rsidRDefault="00B237C8" w:rsidP="00B237C8">
            <w:pPr>
              <w:spacing w:after="0"/>
              <w:jc w:val="both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</w:tr>
      <w:tr w:rsidR="00B237C8" w:rsidRPr="00B237C8" w:rsidTr="00372CDD">
        <w:tc>
          <w:tcPr>
            <w:tcW w:w="1242" w:type="dxa"/>
          </w:tcPr>
          <w:p w:rsidR="00B237C8" w:rsidRPr="00B237C8" w:rsidRDefault="00B237C8" w:rsidP="00B237C8">
            <w:pPr>
              <w:spacing w:after="0"/>
              <w:jc w:val="center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  <w:tc>
          <w:tcPr>
            <w:tcW w:w="4297" w:type="dxa"/>
          </w:tcPr>
          <w:p w:rsidR="00B237C8" w:rsidRPr="00B237C8" w:rsidRDefault="00B237C8" w:rsidP="00B237C8">
            <w:pPr>
              <w:spacing w:after="0"/>
              <w:jc w:val="center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  <w:tc>
          <w:tcPr>
            <w:tcW w:w="1287" w:type="dxa"/>
          </w:tcPr>
          <w:p w:rsidR="00B237C8" w:rsidRPr="00B237C8" w:rsidRDefault="00B237C8" w:rsidP="00B237C8">
            <w:pPr>
              <w:spacing w:after="0"/>
              <w:jc w:val="both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401" w:type="dxa"/>
          </w:tcPr>
          <w:p w:rsidR="00B237C8" w:rsidRPr="00B237C8" w:rsidRDefault="00B237C8" w:rsidP="00B237C8">
            <w:pPr>
              <w:spacing w:after="0"/>
              <w:jc w:val="both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627" w:type="dxa"/>
          </w:tcPr>
          <w:p w:rsidR="00B237C8" w:rsidRPr="00B237C8" w:rsidRDefault="00B237C8" w:rsidP="00B237C8">
            <w:pPr>
              <w:spacing w:after="0"/>
              <w:jc w:val="both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</w:tr>
      <w:tr w:rsidR="00B237C8" w:rsidRPr="00B237C8" w:rsidTr="00372CDD">
        <w:tc>
          <w:tcPr>
            <w:tcW w:w="1242" w:type="dxa"/>
          </w:tcPr>
          <w:p w:rsidR="00B237C8" w:rsidRPr="00B237C8" w:rsidRDefault="00B237C8" w:rsidP="00B237C8">
            <w:pPr>
              <w:spacing w:after="0"/>
              <w:jc w:val="center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  <w:tc>
          <w:tcPr>
            <w:tcW w:w="4297" w:type="dxa"/>
          </w:tcPr>
          <w:p w:rsidR="00B237C8" w:rsidRPr="00B237C8" w:rsidRDefault="00B237C8" w:rsidP="00B237C8">
            <w:pPr>
              <w:spacing w:after="0"/>
              <w:jc w:val="center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  <w:tc>
          <w:tcPr>
            <w:tcW w:w="1287" w:type="dxa"/>
          </w:tcPr>
          <w:p w:rsidR="00B237C8" w:rsidRPr="00B237C8" w:rsidRDefault="00B237C8" w:rsidP="00B237C8">
            <w:pPr>
              <w:spacing w:after="0"/>
              <w:jc w:val="both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401" w:type="dxa"/>
          </w:tcPr>
          <w:p w:rsidR="00B237C8" w:rsidRPr="00B237C8" w:rsidRDefault="00B237C8" w:rsidP="00B237C8">
            <w:pPr>
              <w:spacing w:after="0"/>
              <w:jc w:val="both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627" w:type="dxa"/>
          </w:tcPr>
          <w:p w:rsidR="00B237C8" w:rsidRPr="00B237C8" w:rsidRDefault="00B237C8" w:rsidP="00B237C8">
            <w:pPr>
              <w:spacing w:after="0"/>
              <w:jc w:val="both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</w:tr>
      <w:tr w:rsidR="00B237C8" w:rsidRPr="00B237C8" w:rsidTr="00372CDD">
        <w:tc>
          <w:tcPr>
            <w:tcW w:w="1242" w:type="dxa"/>
          </w:tcPr>
          <w:p w:rsidR="00B237C8" w:rsidRPr="00B237C8" w:rsidRDefault="00B237C8" w:rsidP="00B237C8">
            <w:pPr>
              <w:spacing w:after="0"/>
              <w:jc w:val="center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  <w:tc>
          <w:tcPr>
            <w:tcW w:w="4297" w:type="dxa"/>
          </w:tcPr>
          <w:p w:rsidR="00B237C8" w:rsidRPr="00B237C8" w:rsidRDefault="00B237C8" w:rsidP="00B237C8">
            <w:pPr>
              <w:spacing w:after="0"/>
              <w:jc w:val="center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  <w:tc>
          <w:tcPr>
            <w:tcW w:w="1287" w:type="dxa"/>
          </w:tcPr>
          <w:p w:rsidR="00B237C8" w:rsidRPr="00B237C8" w:rsidRDefault="00B237C8" w:rsidP="00B237C8">
            <w:pPr>
              <w:spacing w:after="0"/>
              <w:jc w:val="both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401" w:type="dxa"/>
          </w:tcPr>
          <w:p w:rsidR="00B237C8" w:rsidRPr="00B237C8" w:rsidRDefault="00B237C8" w:rsidP="00B237C8">
            <w:pPr>
              <w:spacing w:after="0"/>
              <w:jc w:val="both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627" w:type="dxa"/>
          </w:tcPr>
          <w:p w:rsidR="00B237C8" w:rsidRPr="00B237C8" w:rsidRDefault="00B237C8" w:rsidP="00B237C8">
            <w:pPr>
              <w:spacing w:after="0"/>
              <w:jc w:val="both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</w:tr>
      <w:tr w:rsidR="00B237C8" w:rsidRPr="00B237C8" w:rsidTr="00372CDD">
        <w:tc>
          <w:tcPr>
            <w:tcW w:w="1242" w:type="dxa"/>
          </w:tcPr>
          <w:p w:rsidR="00B237C8" w:rsidRPr="00B237C8" w:rsidRDefault="00B237C8" w:rsidP="00B237C8">
            <w:pPr>
              <w:spacing w:after="0"/>
              <w:jc w:val="center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  <w:tc>
          <w:tcPr>
            <w:tcW w:w="4297" w:type="dxa"/>
          </w:tcPr>
          <w:p w:rsidR="00B237C8" w:rsidRPr="00B237C8" w:rsidRDefault="00B237C8" w:rsidP="00B237C8">
            <w:pPr>
              <w:spacing w:after="0"/>
              <w:jc w:val="center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  <w:tc>
          <w:tcPr>
            <w:tcW w:w="1287" w:type="dxa"/>
          </w:tcPr>
          <w:p w:rsidR="00B237C8" w:rsidRPr="00B237C8" w:rsidRDefault="00B237C8" w:rsidP="00B237C8">
            <w:pPr>
              <w:spacing w:after="0"/>
              <w:jc w:val="both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401" w:type="dxa"/>
          </w:tcPr>
          <w:p w:rsidR="00B237C8" w:rsidRPr="00B237C8" w:rsidRDefault="00B237C8" w:rsidP="00B237C8">
            <w:pPr>
              <w:spacing w:after="0"/>
              <w:jc w:val="both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627" w:type="dxa"/>
          </w:tcPr>
          <w:p w:rsidR="00B237C8" w:rsidRPr="00B237C8" w:rsidRDefault="00B237C8" w:rsidP="00B237C8">
            <w:pPr>
              <w:spacing w:after="0"/>
              <w:jc w:val="both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</w:tr>
      <w:tr w:rsidR="00B237C8" w:rsidRPr="00B237C8" w:rsidTr="00372CDD">
        <w:tc>
          <w:tcPr>
            <w:tcW w:w="1242" w:type="dxa"/>
          </w:tcPr>
          <w:p w:rsidR="00B237C8" w:rsidRPr="00B237C8" w:rsidRDefault="00B237C8" w:rsidP="00B237C8">
            <w:pPr>
              <w:spacing w:after="0"/>
              <w:jc w:val="center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  <w:tc>
          <w:tcPr>
            <w:tcW w:w="4297" w:type="dxa"/>
          </w:tcPr>
          <w:p w:rsidR="00B237C8" w:rsidRPr="00B237C8" w:rsidRDefault="00B237C8" w:rsidP="00B237C8">
            <w:pPr>
              <w:spacing w:after="0"/>
              <w:jc w:val="center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  <w:tc>
          <w:tcPr>
            <w:tcW w:w="1287" w:type="dxa"/>
          </w:tcPr>
          <w:p w:rsidR="00B237C8" w:rsidRPr="00B237C8" w:rsidRDefault="00B237C8" w:rsidP="00B237C8">
            <w:pPr>
              <w:spacing w:after="0"/>
              <w:jc w:val="both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401" w:type="dxa"/>
          </w:tcPr>
          <w:p w:rsidR="00B237C8" w:rsidRPr="00B237C8" w:rsidRDefault="00B237C8" w:rsidP="00B237C8">
            <w:pPr>
              <w:spacing w:after="0"/>
              <w:jc w:val="both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627" w:type="dxa"/>
          </w:tcPr>
          <w:p w:rsidR="00B237C8" w:rsidRPr="00B237C8" w:rsidRDefault="00B237C8" w:rsidP="00B237C8">
            <w:pPr>
              <w:spacing w:after="0"/>
              <w:jc w:val="both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</w:tr>
      <w:tr w:rsidR="00B237C8" w:rsidRPr="00B237C8" w:rsidTr="00372CDD">
        <w:tc>
          <w:tcPr>
            <w:tcW w:w="1242" w:type="dxa"/>
          </w:tcPr>
          <w:p w:rsidR="00B237C8" w:rsidRPr="00B237C8" w:rsidRDefault="00B237C8" w:rsidP="00B237C8">
            <w:pPr>
              <w:spacing w:after="0"/>
              <w:jc w:val="center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  <w:tc>
          <w:tcPr>
            <w:tcW w:w="4297" w:type="dxa"/>
          </w:tcPr>
          <w:p w:rsidR="00B237C8" w:rsidRPr="00B237C8" w:rsidRDefault="00B237C8" w:rsidP="00B237C8">
            <w:pPr>
              <w:spacing w:after="0"/>
              <w:jc w:val="center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  <w:tc>
          <w:tcPr>
            <w:tcW w:w="1287" w:type="dxa"/>
          </w:tcPr>
          <w:p w:rsidR="00B237C8" w:rsidRPr="00B237C8" w:rsidRDefault="00B237C8" w:rsidP="00B237C8">
            <w:pPr>
              <w:spacing w:after="0"/>
              <w:jc w:val="both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401" w:type="dxa"/>
          </w:tcPr>
          <w:p w:rsidR="00B237C8" w:rsidRPr="00B237C8" w:rsidRDefault="00B237C8" w:rsidP="00B237C8">
            <w:pPr>
              <w:spacing w:after="0"/>
              <w:jc w:val="both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627" w:type="dxa"/>
          </w:tcPr>
          <w:p w:rsidR="00B237C8" w:rsidRPr="00B237C8" w:rsidRDefault="00B237C8" w:rsidP="00B237C8">
            <w:pPr>
              <w:spacing w:after="0"/>
              <w:jc w:val="both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</w:tr>
      <w:tr w:rsidR="00B237C8" w:rsidRPr="00B237C8" w:rsidTr="00372CDD">
        <w:tc>
          <w:tcPr>
            <w:tcW w:w="1242" w:type="dxa"/>
          </w:tcPr>
          <w:p w:rsidR="00B237C8" w:rsidRPr="00B237C8" w:rsidRDefault="00B237C8" w:rsidP="00B237C8">
            <w:pPr>
              <w:spacing w:after="0"/>
              <w:jc w:val="center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  <w:tc>
          <w:tcPr>
            <w:tcW w:w="4297" w:type="dxa"/>
          </w:tcPr>
          <w:p w:rsidR="00B237C8" w:rsidRPr="00B237C8" w:rsidRDefault="00B237C8" w:rsidP="00B237C8">
            <w:pPr>
              <w:spacing w:after="0"/>
              <w:jc w:val="center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  <w:tc>
          <w:tcPr>
            <w:tcW w:w="1287" w:type="dxa"/>
          </w:tcPr>
          <w:p w:rsidR="00B237C8" w:rsidRPr="00B237C8" w:rsidRDefault="00B237C8" w:rsidP="00B237C8">
            <w:pPr>
              <w:spacing w:after="0"/>
              <w:jc w:val="both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401" w:type="dxa"/>
          </w:tcPr>
          <w:p w:rsidR="00B237C8" w:rsidRPr="00B237C8" w:rsidRDefault="00B237C8" w:rsidP="00B237C8">
            <w:pPr>
              <w:spacing w:after="0"/>
              <w:jc w:val="both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627" w:type="dxa"/>
          </w:tcPr>
          <w:p w:rsidR="00B237C8" w:rsidRPr="00B237C8" w:rsidRDefault="00B237C8" w:rsidP="00B237C8">
            <w:pPr>
              <w:spacing w:after="0"/>
              <w:jc w:val="both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</w:tr>
      <w:tr w:rsidR="00B237C8" w:rsidRPr="00B237C8" w:rsidTr="00372CDD">
        <w:tc>
          <w:tcPr>
            <w:tcW w:w="1242" w:type="dxa"/>
          </w:tcPr>
          <w:p w:rsidR="00B237C8" w:rsidRPr="00B237C8" w:rsidRDefault="00B237C8" w:rsidP="00B237C8">
            <w:pPr>
              <w:spacing w:after="0"/>
              <w:jc w:val="center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  <w:tc>
          <w:tcPr>
            <w:tcW w:w="4297" w:type="dxa"/>
          </w:tcPr>
          <w:p w:rsidR="00B237C8" w:rsidRPr="00B237C8" w:rsidRDefault="00B237C8" w:rsidP="00B237C8">
            <w:pPr>
              <w:spacing w:after="0"/>
              <w:jc w:val="center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  <w:tc>
          <w:tcPr>
            <w:tcW w:w="1287" w:type="dxa"/>
          </w:tcPr>
          <w:p w:rsidR="00B237C8" w:rsidRPr="00B237C8" w:rsidRDefault="00B237C8" w:rsidP="00B237C8">
            <w:pPr>
              <w:spacing w:after="0"/>
              <w:jc w:val="both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401" w:type="dxa"/>
          </w:tcPr>
          <w:p w:rsidR="00B237C8" w:rsidRPr="00B237C8" w:rsidRDefault="00B237C8" w:rsidP="00B237C8">
            <w:pPr>
              <w:spacing w:after="0"/>
              <w:jc w:val="both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627" w:type="dxa"/>
          </w:tcPr>
          <w:p w:rsidR="00B237C8" w:rsidRPr="00B237C8" w:rsidRDefault="00B237C8" w:rsidP="00B237C8">
            <w:pPr>
              <w:spacing w:after="0"/>
              <w:jc w:val="both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</w:tr>
    </w:tbl>
    <w:p w:rsidR="00B237C8" w:rsidRPr="00B237C8" w:rsidRDefault="00B237C8" w:rsidP="00B237C8">
      <w:pPr>
        <w:spacing w:after="0"/>
        <w:jc w:val="both"/>
        <w:rPr>
          <w:rFonts w:ascii="Calibri" w:eastAsia="Times New Roman" w:hAnsi="Calibri" w:cs="Times New Roman"/>
          <w:color w:val="000000"/>
          <w:lang w:eastAsia="pl-PL"/>
        </w:rPr>
      </w:pPr>
    </w:p>
    <w:p w:rsidR="00B237C8" w:rsidRPr="00B237C8" w:rsidRDefault="00B237C8" w:rsidP="00B237C8">
      <w:pPr>
        <w:spacing w:after="0"/>
        <w:rPr>
          <w:rFonts w:ascii="Calibri" w:eastAsia="Times New Roman" w:hAnsi="Calibri" w:cs="Times New Roman"/>
          <w:color w:val="000000"/>
          <w:lang w:eastAsia="pl-PL"/>
        </w:rPr>
      </w:pPr>
    </w:p>
    <w:p w:rsidR="00B237C8" w:rsidRPr="00B237C8" w:rsidRDefault="00B237C8" w:rsidP="00B237C8">
      <w:pPr>
        <w:spacing w:after="0"/>
        <w:ind w:left="851"/>
        <w:rPr>
          <w:rFonts w:ascii="Calibri" w:eastAsia="Times New Roman" w:hAnsi="Calibri" w:cs="Times New Roman"/>
          <w:color w:val="000000"/>
          <w:lang w:eastAsia="pl-PL"/>
        </w:rPr>
      </w:pPr>
    </w:p>
    <w:p w:rsidR="00B237C8" w:rsidRPr="00B237C8" w:rsidRDefault="00B237C8" w:rsidP="00B237C8">
      <w:pPr>
        <w:spacing w:after="0"/>
        <w:rPr>
          <w:rFonts w:ascii="Calibri" w:eastAsia="Times New Roman" w:hAnsi="Calibri" w:cs="Times New Roman"/>
          <w:b/>
          <w:lang w:eastAsia="pl-PL"/>
        </w:rPr>
      </w:pPr>
      <w:r w:rsidRPr="00B237C8">
        <w:rPr>
          <w:rFonts w:ascii="Calibri" w:eastAsia="Times New Roman" w:hAnsi="Calibri" w:cs="Times New Roman"/>
          <w:b/>
          <w:lang w:eastAsia="pl-PL"/>
        </w:rPr>
        <w:t>.........................................                                                                         .........................................</w:t>
      </w:r>
    </w:p>
    <w:p w:rsidR="00B237C8" w:rsidRPr="00B237C8" w:rsidRDefault="00B237C8" w:rsidP="00B237C8">
      <w:pPr>
        <w:spacing w:after="0"/>
        <w:jc w:val="both"/>
        <w:rPr>
          <w:rFonts w:ascii="Calibri" w:eastAsia="Times New Roman" w:hAnsi="Calibri" w:cs="Times New Roman"/>
          <w:b/>
          <w:sz w:val="18"/>
          <w:szCs w:val="18"/>
          <w:vertAlign w:val="superscript"/>
          <w:lang w:eastAsia="pl-PL"/>
        </w:rPr>
      </w:pPr>
      <w:r w:rsidRPr="00B237C8">
        <w:rPr>
          <w:rFonts w:ascii="Calibri" w:eastAsia="Times New Roman" w:hAnsi="Calibri" w:cs="Times New Roman"/>
          <w:lang w:eastAsia="pl-PL"/>
        </w:rPr>
        <w:lastRenderedPageBreak/>
        <w:t>(Miejscowość, data)</w:t>
      </w:r>
      <w:r w:rsidRPr="00B237C8">
        <w:rPr>
          <w:rFonts w:ascii="Calibri" w:eastAsia="Times New Roman" w:hAnsi="Calibri" w:cs="Times New Roman"/>
          <w:lang w:eastAsia="pl-PL"/>
        </w:rPr>
        <w:tab/>
      </w:r>
      <w:r w:rsidRPr="00B237C8">
        <w:rPr>
          <w:rFonts w:ascii="Calibri" w:eastAsia="Times New Roman" w:hAnsi="Calibri" w:cs="Times New Roman"/>
          <w:lang w:eastAsia="pl-PL"/>
        </w:rPr>
        <w:tab/>
      </w:r>
      <w:r w:rsidRPr="00B237C8">
        <w:rPr>
          <w:rFonts w:ascii="Calibri" w:eastAsia="Times New Roman" w:hAnsi="Calibri" w:cs="Times New Roman"/>
          <w:lang w:eastAsia="pl-PL"/>
        </w:rPr>
        <w:tab/>
      </w:r>
      <w:r w:rsidRPr="00B237C8">
        <w:rPr>
          <w:rFonts w:ascii="Calibri" w:eastAsia="Times New Roman" w:hAnsi="Calibri" w:cs="Times New Roman"/>
          <w:lang w:eastAsia="pl-PL"/>
        </w:rPr>
        <w:tab/>
      </w:r>
      <w:r w:rsidRPr="00B237C8">
        <w:rPr>
          <w:rFonts w:ascii="Calibri" w:eastAsia="Times New Roman" w:hAnsi="Calibri" w:cs="Times New Roman"/>
          <w:lang w:eastAsia="pl-PL"/>
        </w:rPr>
        <w:tab/>
      </w:r>
      <w:r w:rsidRPr="00B237C8">
        <w:rPr>
          <w:rFonts w:ascii="Calibri" w:eastAsia="Times New Roman" w:hAnsi="Calibri" w:cs="Times New Roman"/>
          <w:lang w:eastAsia="pl-PL"/>
        </w:rPr>
        <w:tab/>
      </w:r>
      <w:r w:rsidRPr="00B237C8">
        <w:rPr>
          <w:rFonts w:ascii="Calibri" w:eastAsia="Times New Roman" w:hAnsi="Calibri" w:cs="Times New Roman"/>
          <w:lang w:eastAsia="pl-PL"/>
        </w:rPr>
        <w:tab/>
      </w:r>
      <w:r w:rsidRPr="00B237C8">
        <w:rPr>
          <w:rFonts w:ascii="Calibri" w:eastAsia="Times New Roman" w:hAnsi="Calibri" w:cs="Times New Roman"/>
          <w:lang w:eastAsia="pl-PL"/>
        </w:rPr>
        <w:tab/>
      </w:r>
      <w:r w:rsidRPr="00B237C8">
        <w:rPr>
          <w:rFonts w:ascii="Calibri" w:eastAsia="Times New Roman" w:hAnsi="Calibri" w:cs="Times New Roman"/>
          <w:lang w:eastAsia="pl-PL"/>
        </w:rPr>
        <w:tab/>
      </w:r>
      <w:r w:rsidRPr="00B237C8">
        <w:rPr>
          <w:rFonts w:ascii="Calibri" w:eastAsia="Times New Roman" w:hAnsi="Calibri" w:cs="Times New Roman"/>
          <w:lang w:eastAsia="pl-PL"/>
        </w:rPr>
        <w:tab/>
      </w:r>
      <w:r w:rsidRPr="00B237C8">
        <w:rPr>
          <w:rFonts w:ascii="Calibri" w:eastAsia="Times New Roman" w:hAnsi="Calibri" w:cs="Times New Roman"/>
          <w:lang w:eastAsia="pl-PL"/>
        </w:rPr>
        <w:tab/>
      </w:r>
      <w:r w:rsidRPr="00B237C8">
        <w:rPr>
          <w:rFonts w:ascii="Calibri" w:eastAsia="Times New Roman" w:hAnsi="Calibri" w:cs="Times New Roman"/>
          <w:lang w:eastAsia="pl-PL"/>
        </w:rPr>
        <w:tab/>
        <w:t xml:space="preserve">        </w:t>
      </w:r>
      <w:r w:rsidRPr="00B237C8">
        <w:rPr>
          <w:rFonts w:ascii="Calibri" w:eastAsia="Times New Roman" w:hAnsi="Calibri" w:cs="Times New Roman"/>
          <w:lang w:eastAsia="pl-PL"/>
        </w:rPr>
        <w:tab/>
        <w:t>(podpis Oferenta)</w:t>
      </w:r>
    </w:p>
    <w:p w:rsidR="00B237C8" w:rsidRPr="00B237C8" w:rsidRDefault="00B237C8" w:rsidP="00B237C8">
      <w:pPr>
        <w:spacing w:after="0"/>
        <w:jc w:val="both"/>
        <w:rPr>
          <w:rFonts w:ascii="Calibri" w:eastAsia="Times New Roman" w:hAnsi="Calibri" w:cs="Times New Roman"/>
          <w:b/>
          <w:sz w:val="18"/>
          <w:szCs w:val="18"/>
          <w:vertAlign w:val="superscript"/>
          <w:lang w:eastAsia="pl-PL"/>
        </w:rPr>
      </w:pPr>
    </w:p>
    <w:p w:rsidR="00B237C8" w:rsidRPr="00B237C8" w:rsidRDefault="00B237C8" w:rsidP="00B237C8">
      <w:pPr>
        <w:spacing w:after="0"/>
        <w:jc w:val="both"/>
        <w:rPr>
          <w:rFonts w:ascii="Calibri" w:eastAsia="Times New Roman" w:hAnsi="Calibri" w:cs="Times New Roman"/>
          <w:sz w:val="18"/>
          <w:szCs w:val="18"/>
          <w:lang w:eastAsia="pl-PL"/>
        </w:rPr>
      </w:pPr>
      <w:r w:rsidRPr="00B237C8">
        <w:rPr>
          <w:rFonts w:ascii="Calibri" w:eastAsia="Times New Roman" w:hAnsi="Calibri" w:cs="Times New Roman"/>
          <w:b/>
          <w:sz w:val="18"/>
          <w:szCs w:val="18"/>
          <w:vertAlign w:val="superscript"/>
          <w:lang w:eastAsia="pl-PL"/>
        </w:rPr>
        <w:t>2</w:t>
      </w:r>
      <w:r w:rsidRPr="00B237C8">
        <w:rPr>
          <w:rFonts w:ascii="Calibri" w:eastAsia="Times New Roman" w:hAnsi="Calibri" w:cs="Times New Roman"/>
          <w:sz w:val="18"/>
          <w:szCs w:val="18"/>
          <w:lang w:eastAsia="pl-PL"/>
        </w:rPr>
        <w:t>W przypadku, gdy Oferent nie uzupełni/ nie przedstawi Oświadczenia dot. realizacji oznaczeń wskazanych w Formularzu asortymentowo-cenowym Udzielający Zamówienia uzna, że Oferent posiada jedynie powyżej 2 lat doświadczenia (warunek formalny) i przyzna 0 punktów w kryterium Ciągłość</w:t>
      </w:r>
    </w:p>
    <w:p w:rsidR="00B237C8" w:rsidRPr="00B237C8" w:rsidRDefault="00B237C8" w:rsidP="00B237C8">
      <w:pPr>
        <w:spacing w:after="0"/>
        <w:jc w:val="right"/>
        <w:rPr>
          <w:rFonts w:ascii="Calibri" w:eastAsia="Times New Roman" w:hAnsi="Calibri" w:cs="Times New Roman"/>
          <w:b/>
          <w:u w:val="single"/>
          <w:lang w:eastAsia="pl-PL"/>
        </w:rPr>
      </w:pPr>
    </w:p>
    <w:p w:rsidR="00B237C8" w:rsidRPr="00B237C8" w:rsidRDefault="00B237C8" w:rsidP="00B237C8">
      <w:pPr>
        <w:spacing w:after="0"/>
        <w:jc w:val="right"/>
        <w:rPr>
          <w:rFonts w:ascii="Calibri" w:eastAsia="Times New Roman" w:hAnsi="Calibri" w:cs="Times New Roman"/>
          <w:b/>
          <w:u w:val="single"/>
          <w:lang w:eastAsia="pl-PL"/>
        </w:rPr>
      </w:pPr>
    </w:p>
    <w:p w:rsidR="00B237C8" w:rsidRPr="00B237C8" w:rsidRDefault="00B237C8" w:rsidP="00B237C8">
      <w:pPr>
        <w:spacing w:after="0"/>
        <w:jc w:val="right"/>
        <w:rPr>
          <w:rFonts w:ascii="Calibri" w:eastAsia="Times New Roman" w:hAnsi="Calibri" w:cs="Times New Roman"/>
          <w:b/>
          <w:u w:val="single"/>
          <w:lang w:eastAsia="pl-PL"/>
        </w:rPr>
      </w:pPr>
    </w:p>
    <w:p w:rsidR="00B237C8" w:rsidRPr="00B237C8" w:rsidRDefault="00B237C8" w:rsidP="00B237C8">
      <w:pPr>
        <w:spacing w:after="0"/>
        <w:jc w:val="right"/>
        <w:rPr>
          <w:rFonts w:ascii="Calibri" w:eastAsia="Times New Roman" w:hAnsi="Calibri" w:cs="Times New Roman"/>
          <w:b/>
          <w:u w:val="single"/>
          <w:lang w:eastAsia="pl-PL"/>
        </w:rPr>
      </w:pPr>
      <w:r w:rsidRPr="00B237C8">
        <w:rPr>
          <w:rFonts w:ascii="Calibri" w:eastAsia="Times New Roman" w:hAnsi="Calibri" w:cs="Times New Roman"/>
          <w:b/>
          <w:u w:val="single"/>
          <w:lang w:eastAsia="pl-PL"/>
        </w:rPr>
        <w:t>Załącznik nr 9 do Ogłoszenia</w:t>
      </w:r>
    </w:p>
    <w:p w:rsidR="00B237C8" w:rsidRPr="00B237C8" w:rsidRDefault="00B237C8" w:rsidP="00B237C8">
      <w:pPr>
        <w:spacing w:after="0"/>
        <w:jc w:val="right"/>
        <w:rPr>
          <w:rFonts w:ascii="Calibri" w:eastAsia="Times New Roman" w:hAnsi="Calibri" w:cs="Times New Roman"/>
          <w:b/>
          <w:lang w:eastAsia="pl-PL"/>
        </w:rPr>
      </w:pPr>
    </w:p>
    <w:p w:rsidR="00B237C8" w:rsidRPr="00B237C8" w:rsidRDefault="00B237C8" w:rsidP="00B237C8">
      <w:pPr>
        <w:spacing w:after="0"/>
        <w:jc w:val="right"/>
        <w:rPr>
          <w:rFonts w:ascii="Calibri" w:eastAsia="Times New Roman" w:hAnsi="Calibri" w:cs="Times New Roman"/>
          <w:b/>
          <w:lang w:eastAsia="pl-PL"/>
        </w:rPr>
      </w:pPr>
    </w:p>
    <w:p w:rsidR="00B237C8" w:rsidRPr="00B237C8" w:rsidRDefault="00B237C8" w:rsidP="00B237C8">
      <w:pPr>
        <w:spacing w:after="0"/>
        <w:jc w:val="center"/>
        <w:rPr>
          <w:rFonts w:ascii="Calibri" w:eastAsia="Times New Roman" w:hAnsi="Calibri" w:cs="Times New Roman"/>
          <w:b/>
          <w:vertAlign w:val="superscript"/>
          <w:lang w:eastAsia="pl-PL"/>
        </w:rPr>
      </w:pPr>
      <w:r w:rsidRPr="00B237C8">
        <w:rPr>
          <w:rFonts w:ascii="Calibri" w:eastAsia="Times New Roman" w:hAnsi="Calibri" w:cs="Times New Roman"/>
          <w:b/>
          <w:lang w:eastAsia="pl-PL"/>
        </w:rPr>
        <w:t xml:space="preserve">Oświadczenie Oferenta  - dot. klasyfikacji Oferty w kryterium kompleksowość </w:t>
      </w:r>
      <w:r w:rsidRPr="00B237C8">
        <w:rPr>
          <w:rFonts w:ascii="Calibri" w:eastAsia="Times New Roman" w:hAnsi="Calibri" w:cs="Times New Roman"/>
          <w:b/>
          <w:vertAlign w:val="superscript"/>
          <w:lang w:eastAsia="pl-PL"/>
        </w:rPr>
        <w:t>3</w:t>
      </w:r>
    </w:p>
    <w:p w:rsidR="00B237C8" w:rsidRPr="00B237C8" w:rsidRDefault="00B237C8" w:rsidP="00B237C8">
      <w:pPr>
        <w:spacing w:after="0"/>
        <w:jc w:val="center"/>
        <w:rPr>
          <w:rFonts w:ascii="Calibri" w:eastAsia="Times New Roman" w:hAnsi="Calibri" w:cs="Times New Roman"/>
          <w:b/>
          <w:lang w:eastAsia="pl-PL"/>
        </w:rPr>
      </w:pPr>
    </w:p>
    <w:p w:rsidR="00B237C8" w:rsidRPr="00B237C8" w:rsidRDefault="00B237C8" w:rsidP="00B237C8">
      <w:pPr>
        <w:spacing w:after="0"/>
        <w:jc w:val="both"/>
        <w:rPr>
          <w:rFonts w:ascii="Calibri" w:eastAsia="Times New Roman" w:hAnsi="Calibri" w:cs="Times New Roman"/>
          <w:color w:val="000000"/>
          <w:lang w:eastAsia="pl-PL"/>
        </w:rPr>
      </w:pPr>
      <w:r w:rsidRPr="00B237C8">
        <w:rPr>
          <w:rFonts w:ascii="Calibri" w:eastAsia="Times New Roman" w:hAnsi="Calibri" w:cs="Times New Roman"/>
          <w:color w:val="000000"/>
          <w:lang w:eastAsia="pl-PL"/>
        </w:rPr>
        <w:t xml:space="preserve">Oświadczam, że kieruję podmiotem, który posiada narzędzie informatyczne np. Panel klienta lub równoważny i po podpisaniu </w:t>
      </w:r>
      <w:proofErr w:type="spellStart"/>
      <w:r w:rsidRPr="00B237C8">
        <w:rPr>
          <w:rFonts w:ascii="Calibri" w:eastAsia="Times New Roman" w:hAnsi="Calibri" w:cs="Times New Roman"/>
          <w:color w:val="000000"/>
          <w:lang w:eastAsia="pl-PL"/>
        </w:rPr>
        <w:t>umowy</w:t>
      </w:r>
      <w:proofErr w:type="spellEnd"/>
      <w:r w:rsidRPr="00B237C8">
        <w:rPr>
          <w:rFonts w:ascii="Calibri" w:eastAsia="Times New Roman" w:hAnsi="Calibri" w:cs="Times New Roman"/>
          <w:color w:val="000000"/>
          <w:lang w:eastAsia="pl-PL"/>
        </w:rPr>
        <w:t xml:space="preserve"> udostępnię go Udzielającemu Zamówienie w celu możliwości m.in. odbioru wyniku badań </w:t>
      </w:r>
      <w:proofErr w:type="spellStart"/>
      <w:r w:rsidRPr="00B237C8">
        <w:rPr>
          <w:rFonts w:ascii="Calibri" w:eastAsia="Times New Roman" w:hAnsi="Calibri" w:cs="Times New Roman"/>
          <w:color w:val="000000"/>
          <w:lang w:eastAsia="pl-PL"/>
        </w:rPr>
        <w:t>online</w:t>
      </w:r>
      <w:proofErr w:type="spellEnd"/>
      <w:r w:rsidRPr="00B237C8">
        <w:rPr>
          <w:rFonts w:ascii="Calibri" w:eastAsia="Times New Roman" w:hAnsi="Calibri" w:cs="Times New Roman"/>
          <w:color w:val="000000"/>
          <w:lang w:eastAsia="pl-PL"/>
        </w:rPr>
        <w:t>.</w:t>
      </w:r>
    </w:p>
    <w:p w:rsidR="00B237C8" w:rsidRPr="00B237C8" w:rsidRDefault="00B237C8" w:rsidP="00B237C8">
      <w:pPr>
        <w:spacing w:after="0"/>
        <w:jc w:val="both"/>
        <w:rPr>
          <w:rFonts w:ascii="Calibri" w:eastAsia="Times New Roman" w:hAnsi="Calibri" w:cs="Times New Roman"/>
          <w:color w:val="000000"/>
          <w:lang w:eastAsia="pl-PL"/>
        </w:rPr>
      </w:pPr>
    </w:p>
    <w:p w:rsidR="00B237C8" w:rsidRPr="00B237C8" w:rsidRDefault="00B237C8" w:rsidP="00B237C8">
      <w:pPr>
        <w:spacing w:after="0"/>
        <w:ind w:left="851"/>
        <w:rPr>
          <w:rFonts w:ascii="Calibri" w:eastAsia="Times New Roman" w:hAnsi="Calibri" w:cs="Times New Roman"/>
          <w:color w:val="000000"/>
          <w:lang w:eastAsia="pl-PL"/>
        </w:rPr>
      </w:pPr>
    </w:p>
    <w:p w:rsidR="00B237C8" w:rsidRPr="00B237C8" w:rsidRDefault="00B237C8" w:rsidP="00B237C8">
      <w:pPr>
        <w:spacing w:after="0"/>
        <w:ind w:left="851"/>
        <w:rPr>
          <w:rFonts w:ascii="Calibri" w:eastAsia="Times New Roman" w:hAnsi="Calibri" w:cs="Times New Roman"/>
          <w:color w:val="000000"/>
          <w:lang w:eastAsia="pl-PL"/>
        </w:rPr>
      </w:pPr>
    </w:p>
    <w:p w:rsidR="00B237C8" w:rsidRPr="00B237C8" w:rsidRDefault="00B237C8" w:rsidP="00B237C8">
      <w:pPr>
        <w:spacing w:after="0"/>
        <w:ind w:left="851"/>
        <w:rPr>
          <w:rFonts w:ascii="Calibri" w:eastAsia="Times New Roman" w:hAnsi="Calibri" w:cs="Times New Roman"/>
          <w:color w:val="000000"/>
          <w:lang w:eastAsia="pl-PL"/>
        </w:rPr>
      </w:pPr>
    </w:p>
    <w:p w:rsidR="00B237C8" w:rsidRPr="00B237C8" w:rsidRDefault="00B237C8" w:rsidP="00B237C8">
      <w:pPr>
        <w:spacing w:after="0"/>
        <w:rPr>
          <w:rFonts w:ascii="Calibri" w:eastAsia="Times New Roman" w:hAnsi="Calibri" w:cs="Times New Roman"/>
          <w:b/>
          <w:lang w:eastAsia="pl-PL"/>
        </w:rPr>
      </w:pPr>
      <w:r w:rsidRPr="00B237C8">
        <w:rPr>
          <w:rFonts w:ascii="Calibri" w:eastAsia="Times New Roman" w:hAnsi="Calibri" w:cs="Times New Roman"/>
          <w:b/>
          <w:lang w:eastAsia="pl-PL"/>
        </w:rPr>
        <w:t>.........................................                                                                         .........................................</w:t>
      </w:r>
    </w:p>
    <w:p w:rsidR="00B237C8" w:rsidRPr="00B237C8" w:rsidRDefault="00B237C8" w:rsidP="00B237C8">
      <w:pPr>
        <w:spacing w:after="0"/>
        <w:rPr>
          <w:rFonts w:ascii="Calibri" w:eastAsia="Times New Roman" w:hAnsi="Calibri" w:cs="Times New Roman"/>
          <w:lang w:eastAsia="pl-PL"/>
        </w:rPr>
      </w:pPr>
      <w:r w:rsidRPr="00B237C8">
        <w:rPr>
          <w:rFonts w:ascii="Calibri" w:eastAsia="Times New Roman" w:hAnsi="Calibri" w:cs="Times New Roman"/>
          <w:lang w:eastAsia="pl-PL"/>
        </w:rPr>
        <w:t>(Miejscowość, data)</w:t>
      </w:r>
      <w:r w:rsidRPr="00B237C8">
        <w:rPr>
          <w:rFonts w:ascii="Calibri" w:eastAsia="Times New Roman" w:hAnsi="Calibri" w:cs="Times New Roman"/>
          <w:lang w:eastAsia="pl-PL"/>
        </w:rPr>
        <w:tab/>
      </w:r>
      <w:r w:rsidRPr="00B237C8">
        <w:rPr>
          <w:rFonts w:ascii="Calibri" w:eastAsia="Times New Roman" w:hAnsi="Calibri" w:cs="Times New Roman"/>
          <w:lang w:eastAsia="pl-PL"/>
        </w:rPr>
        <w:tab/>
      </w:r>
      <w:r w:rsidRPr="00B237C8">
        <w:rPr>
          <w:rFonts w:ascii="Calibri" w:eastAsia="Times New Roman" w:hAnsi="Calibri" w:cs="Times New Roman"/>
          <w:lang w:eastAsia="pl-PL"/>
        </w:rPr>
        <w:tab/>
      </w:r>
      <w:r w:rsidRPr="00B237C8">
        <w:rPr>
          <w:rFonts w:ascii="Calibri" w:eastAsia="Times New Roman" w:hAnsi="Calibri" w:cs="Times New Roman"/>
          <w:lang w:eastAsia="pl-PL"/>
        </w:rPr>
        <w:tab/>
      </w:r>
      <w:r w:rsidRPr="00B237C8">
        <w:rPr>
          <w:rFonts w:ascii="Calibri" w:eastAsia="Times New Roman" w:hAnsi="Calibri" w:cs="Times New Roman"/>
          <w:lang w:eastAsia="pl-PL"/>
        </w:rPr>
        <w:tab/>
      </w:r>
      <w:r w:rsidRPr="00B237C8">
        <w:rPr>
          <w:rFonts w:ascii="Calibri" w:eastAsia="Times New Roman" w:hAnsi="Calibri" w:cs="Times New Roman"/>
          <w:lang w:eastAsia="pl-PL"/>
        </w:rPr>
        <w:tab/>
      </w:r>
      <w:r w:rsidRPr="00B237C8">
        <w:rPr>
          <w:rFonts w:ascii="Calibri" w:eastAsia="Times New Roman" w:hAnsi="Calibri" w:cs="Times New Roman"/>
          <w:lang w:eastAsia="pl-PL"/>
        </w:rPr>
        <w:tab/>
      </w:r>
      <w:r w:rsidRPr="00B237C8">
        <w:rPr>
          <w:rFonts w:ascii="Calibri" w:eastAsia="Times New Roman" w:hAnsi="Calibri" w:cs="Times New Roman"/>
          <w:lang w:eastAsia="pl-PL"/>
        </w:rPr>
        <w:tab/>
      </w:r>
      <w:r w:rsidRPr="00B237C8">
        <w:rPr>
          <w:rFonts w:ascii="Calibri" w:eastAsia="Times New Roman" w:hAnsi="Calibri" w:cs="Times New Roman"/>
          <w:lang w:eastAsia="pl-PL"/>
        </w:rPr>
        <w:tab/>
      </w:r>
      <w:r w:rsidRPr="00B237C8">
        <w:rPr>
          <w:rFonts w:ascii="Calibri" w:eastAsia="Times New Roman" w:hAnsi="Calibri" w:cs="Times New Roman"/>
          <w:lang w:eastAsia="pl-PL"/>
        </w:rPr>
        <w:tab/>
      </w:r>
      <w:r w:rsidRPr="00B237C8">
        <w:rPr>
          <w:rFonts w:ascii="Calibri" w:eastAsia="Times New Roman" w:hAnsi="Calibri" w:cs="Times New Roman"/>
          <w:lang w:eastAsia="pl-PL"/>
        </w:rPr>
        <w:tab/>
      </w:r>
      <w:r w:rsidRPr="00B237C8">
        <w:rPr>
          <w:rFonts w:ascii="Calibri" w:eastAsia="Times New Roman" w:hAnsi="Calibri" w:cs="Times New Roman"/>
          <w:lang w:eastAsia="pl-PL"/>
        </w:rPr>
        <w:tab/>
        <w:t xml:space="preserve">        </w:t>
      </w:r>
      <w:r w:rsidRPr="00B237C8">
        <w:rPr>
          <w:rFonts w:ascii="Calibri" w:eastAsia="Times New Roman" w:hAnsi="Calibri" w:cs="Times New Roman"/>
          <w:lang w:eastAsia="pl-PL"/>
        </w:rPr>
        <w:tab/>
        <w:t>(podpis Oferenta)</w:t>
      </w:r>
    </w:p>
    <w:p w:rsidR="00B237C8" w:rsidRPr="00B237C8" w:rsidRDefault="00B237C8" w:rsidP="00B237C8">
      <w:pPr>
        <w:spacing w:after="0"/>
        <w:jc w:val="both"/>
        <w:rPr>
          <w:rFonts w:ascii="Calibri" w:eastAsia="Times New Roman" w:hAnsi="Calibri" w:cs="Times New Roman"/>
          <w:b/>
          <w:lang w:eastAsia="pl-PL"/>
        </w:rPr>
      </w:pPr>
    </w:p>
    <w:p w:rsidR="00B237C8" w:rsidRPr="00B237C8" w:rsidRDefault="00B237C8" w:rsidP="00B237C8">
      <w:pPr>
        <w:spacing w:after="0"/>
        <w:ind w:left="851"/>
        <w:rPr>
          <w:rFonts w:ascii="Calibri" w:eastAsia="Times New Roman" w:hAnsi="Calibri" w:cs="Times New Roman"/>
          <w:b/>
          <w:lang w:eastAsia="pl-PL"/>
        </w:rPr>
      </w:pPr>
    </w:p>
    <w:p w:rsidR="00B237C8" w:rsidRPr="00B237C8" w:rsidRDefault="00B237C8" w:rsidP="00B237C8">
      <w:pPr>
        <w:spacing w:after="0"/>
        <w:ind w:left="851"/>
        <w:rPr>
          <w:rFonts w:ascii="Calibri" w:eastAsia="Times New Roman" w:hAnsi="Calibri" w:cs="Times New Roman"/>
          <w:b/>
          <w:lang w:eastAsia="pl-PL"/>
        </w:rPr>
      </w:pPr>
    </w:p>
    <w:p w:rsidR="00B237C8" w:rsidRPr="00B237C8" w:rsidRDefault="00B237C8" w:rsidP="00B237C8">
      <w:pPr>
        <w:spacing w:after="0"/>
        <w:ind w:left="851"/>
        <w:rPr>
          <w:rFonts w:ascii="Calibri" w:eastAsia="Times New Roman" w:hAnsi="Calibri" w:cs="Times New Roman"/>
          <w:b/>
          <w:lang w:eastAsia="pl-PL"/>
        </w:rPr>
      </w:pPr>
    </w:p>
    <w:p w:rsidR="00B237C8" w:rsidRPr="00B237C8" w:rsidRDefault="00B237C8" w:rsidP="00B237C8">
      <w:pPr>
        <w:spacing w:after="0"/>
        <w:ind w:left="851"/>
        <w:rPr>
          <w:rFonts w:ascii="Calibri" w:eastAsia="Times New Roman" w:hAnsi="Calibri" w:cs="Times New Roman"/>
          <w:b/>
          <w:lang w:eastAsia="pl-PL"/>
        </w:rPr>
      </w:pPr>
    </w:p>
    <w:p w:rsidR="00B237C8" w:rsidRPr="00B237C8" w:rsidRDefault="00B237C8" w:rsidP="00B237C8">
      <w:pPr>
        <w:spacing w:after="0"/>
        <w:ind w:left="851"/>
        <w:rPr>
          <w:rFonts w:ascii="Calibri" w:eastAsia="Times New Roman" w:hAnsi="Calibri" w:cs="Times New Roman"/>
          <w:b/>
          <w:lang w:eastAsia="pl-PL"/>
        </w:rPr>
      </w:pPr>
    </w:p>
    <w:p w:rsidR="00B237C8" w:rsidRPr="00B237C8" w:rsidRDefault="00B237C8" w:rsidP="00B237C8">
      <w:pPr>
        <w:spacing w:after="0"/>
        <w:ind w:left="851"/>
        <w:rPr>
          <w:rFonts w:ascii="Calibri" w:eastAsia="Times New Roman" w:hAnsi="Calibri" w:cs="Times New Roman"/>
          <w:b/>
          <w:lang w:eastAsia="pl-PL"/>
        </w:rPr>
      </w:pPr>
    </w:p>
    <w:p w:rsidR="00B237C8" w:rsidRPr="00B237C8" w:rsidRDefault="00B237C8" w:rsidP="00B237C8">
      <w:pPr>
        <w:spacing w:after="0"/>
        <w:ind w:left="851"/>
        <w:rPr>
          <w:rFonts w:ascii="Calibri" w:eastAsia="Times New Roman" w:hAnsi="Calibri" w:cs="Times New Roman"/>
          <w:b/>
          <w:lang w:eastAsia="pl-PL"/>
        </w:rPr>
      </w:pPr>
    </w:p>
    <w:p w:rsidR="00B237C8" w:rsidRPr="00B237C8" w:rsidRDefault="00B237C8" w:rsidP="00B237C8">
      <w:pPr>
        <w:spacing w:after="0"/>
        <w:ind w:left="851"/>
        <w:rPr>
          <w:rFonts w:ascii="Calibri" w:eastAsia="Times New Roman" w:hAnsi="Calibri" w:cs="Times New Roman"/>
          <w:b/>
          <w:lang w:eastAsia="pl-PL"/>
        </w:rPr>
      </w:pPr>
    </w:p>
    <w:p w:rsidR="00B237C8" w:rsidRPr="00B237C8" w:rsidRDefault="00B237C8" w:rsidP="00B237C8">
      <w:pPr>
        <w:spacing w:after="0"/>
        <w:ind w:left="851"/>
        <w:rPr>
          <w:rFonts w:ascii="Calibri" w:eastAsia="Times New Roman" w:hAnsi="Calibri" w:cs="Times New Roman"/>
          <w:b/>
          <w:lang w:eastAsia="pl-PL"/>
        </w:rPr>
      </w:pPr>
    </w:p>
    <w:p w:rsidR="00B237C8" w:rsidRPr="00B237C8" w:rsidRDefault="00B237C8" w:rsidP="00B237C8">
      <w:pPr>
        <w:spacing w:after="0"/>
        <w:ind w:left="851"/>
        <w:rPr>
          <w:rFonts w:ascii="Calibri" w:eastAsia="Times New Roman" w:hAnsi="Calibri" w:cs="Times New Roman"/>
          <w:b/>
          <w:lang w:eastAsia="pl-PL"/>
        </w:rPr>
      </w:pPr>
    </w:p>
    <w:p w:rsidR="00B237C8" w:rsidRPr="00B237C8" w:rsidRDefault="00B237C8" w:rsidP="00B237C8">
      <w:pPr>
        <w:spacing w:after="0"/>
        <w:ind w:left="851"/>
        <w:rPr>
          <w:rFonts w:ascii="Calibri" w:eastAsia="Times New Roman" w:hAnsi="Calibri" w:cs="Times New Roman"/>
          <w:b/>
          <w:lang w:eastAsia="pl-PL"/>
        </w:rPr>
      </w:pPr>
    </w:p>
    <w:p w:rsidR="00B237C8" w:rsidRPr="00B237C8" w:rsidRDefault="00B237C8" w:rsidP="00B237C8">
      <w:pPr>
        <w:spacing w:after="0"/>
        <w:ind w:left="851"/>
        <w:rPr>
          <w:rFonts w:ascii="Calibri" w:eastAsia="Times New Roman" w:hAnsi="Calibri" w:cs="Times New Roman"/>
          <w:b/>
          <w:lang w:eastAsia="pl-PL"/>
        </w:rPr>
      </w:pPr>
    </w:p>
    <w:p w:rsidR="00B237C8" w:rsidRPr="00B237C8" w:rsidRDefault="00B237C8" w:rsidP="00B237C8">
      <w:pPr>
        <w:spacing w:after="0"/>
        <w:ind w:left="851"/>
        <w:rPr>
          <w:rFonts w:ascii="Calibri" w:eastAsia="Times New Roman" w:hAnsi="Calibri" w:cs="Times New Roman"/>
          <w:b/>
          <w:lang w:eastAsia="pl-PL"/>
        </w:rPr>
      </w:pPr>
    </w:p>
    <w:p w:rsidR="00B237C8" w:rsidRPr="00B237C8" w:rsidRDefault="00B237C8" w:rsidP="00B237C8">
      <w:pPr>
        <w:spacing w:after="0"/>
        <w:ind w:left="851"/>
        <w:rPr>
          <w:rFonts w:ascii="Calibri" w:eastAsia="Times New Roman" w:hAnsi="Calibri" w:cs="Times New Roman"/>
          <w:b/>
          <w:lang w:eastAsia="pl-PL"/>
        </w:rPr>
      </w:pPr>
    </w:p>
    <w:p w:rsidR="00B237C8" w:rsidRPr="00B237C8" w:rsidRDefault="00B237C8" w:rsidP="00B237C8">
      <w:pPr>
        <w:spacing w:after="0"/>
        <w:ind w:left="851"/>
        <w:rPr>
          <w:rFonts w:ascii="Calibri" w:eastAsia="Times New Roman" w:hAnsi="Calibri" w:cs="Times New Roman"/>
          <w:b/>
          <w:lang w:eastAsia="pl-PL"/>
        </w:rPr>
      </w:pPr>
    </w:p>
    <w:p w:rsidR="00B237C8" w:rsidRPr="00B237C8" w:rsidRDefault="00B237C8" w:rsidP="00B237C8">
      <w:pPr>
        <w:spacing w:after="0"/>
        <w:rPr>
          <w:rFonts w:ascii="Calibri" w:eastAsia="Times New Roman" w:hAnsi="Calibri" w:cs="Times New Roman"/>
          <w:b/>
          <w:lang w:eastAsia="pl-PL"/>
        </w:rPr>
      </w:pPr>
    </w:p>
    <w:p w:rsidR="00B237C8" w:rsidRPr="00B237C8" w:rsidRDefault="00B237C8" w:rsidP="00B237C8">
      <w:pPr>
        <w:spacing w:after="0"/>
        <w:ind w:left="851"/>
        <w:rPr>
          <w:rFonts w:ascii="Calibri" w:eastAsia="Times New Roman" w:hAnsi="Calibri" w:cs="Times New Roman"/>
          <w:b/>
          <w:lang w:eastAsia="pl-PL"/>
        </w:rPr>
      </w:pPr>
    </w:p>
    <w:p w:rsidR="00B237C8" w:rsidRPr="00B237C8" w:rsidRDefault="00B237C8" w:rsidP="00B237C8">
      <w:pPr>
        <w:spacing w:after="0"/>
        <w:ind w:left="851"/>
        <w:rPr>
          <w:rFonts w:ascii="Calibri" w:eastAsia="Times New Roman" w:hAnsi="Calibri" w:cs="Times New Roman"/>
          <w:b/>
          <w:lang w:eastAsia="pl-PL"/>
        </w:rPr>
      </w:pPr>
    </w:p>
    <w:p w:rsidR="00B237C8" w:rsidRPr="00B237C8" w:rsidRDefault="00B237C8" w:rsidP="00B237C8">
      <w:pPr>
        <w:spacing w:after="0"/>
        <w:ind w:left="851"/>
        <w:rPr>
          <w:rFonts w:ascii="Calibri" w:eastAsia="Times New Roman" w:hAnsi="Calibri" w:cs="Times New Roman"/>
          <w:b/>
          <w:lang w:eastAsia="pl-PL"/>
        </w:rPr>
      </w:pPr>
    </w:p>
    <w:p w:rsidR="00B237C8" w:rsidRPr="00B237C8" w:rsidRDefault="00B237C8" w:rsidP="00B237C8">
      <w:pPr>
        <w:spacing w:after="0"/>
        <w:ind w:left="851"/>
        <w:rPr>
          <w:rFonts w:ascii="Calibri" w:eastAsia="Times New Roman" w:hAnsi="Calibri" w:cs="Times New Roman"/>
          <w:b/>
          <w:lang w:eastAsia="pl-PL"/>
        </w:rPr>
      </w:pPr>
    </w:p>
    <w:p w:rsidR="00B237C8" w:rsidRPr="00B237C8" w:rsidRDefault="00B237C8" w:rsidP="00B237C8">
      <w:pPr>
        <w:spacing w:after="0"/>
        <w:ind w:left="851"/>
        <w:jc w:val="both"/>
        <w:rPr>
          <w:rFonts w:ascii="Calibri" w:eastAsia="Times New Roman" w:hAnsi="Calibri" w:cs="Times New Roman"/>
          <w:b/>
          <w:lang w:eastAsia="pl-PL"/>
        </w:rPr>
      </w:pPr>
    </w:p>
    <w:p w:rsidR="00B237C8" w:rsidRPr="00B237C8" w:rsidRDefault="00B237C8" w:rsidP="00B237C8">
      <w:pPr>
        <w:spacing w:after="0"/>
        <w:ind w:left="-284"/>
        <w:jc w:val="both"/>
        <w:rPr>
          <w:rFonts w:ascii="Calibri" w:eastAsia="Times New Roman" w:hAnsi="Calibri" w:cs="Times New Roman"/>
          <w:sz w:val="18"/>
          <w:szCs w:val="18"/>
          <w:lang w:eastAsia="pl-PL"/>
        </w:rPr>
      </w:pPr>
      <w:r w:rsidRPr="00B237C8">
        <w:rPr>
          <w:rFonts w:ascii="Calibri" w:eastAsia="Times New Roman" w:hAnsi="Calibri" w:cs="Times New Roman"/>
          <w:vertAlign w:val="superscript"/>
          <w:lang w:eastAsia="pl-PL"/>
        </w:rPr>
        <w:t>3</w:t>
      </w:r>
      <w:r w:rsidRPr="00B237C8">
        <w:rPr>
          <w:rFonts w:ascii="Calibri" w:eastAsia="Times New Roman" w:hAnsi="Calibri" w:cs="Times New Roman"/>
          <w:lang w:eastAsia="pl-PL"/>
        </w:rPr>
        <w:t xml:space="preserve"> </w:t>
      </w:r>
      <w:r w:rsidRPr="00B237C8">
        <w:rPr>
          <w:rFonts w:ascii="Calibri" w:eastAsia="Times New Roman" w:hAnsi="Calibri" w:cs="Times New Roman"/>
          <w:sz w:val="18"/>
          <w:szCs w:val="18"/>
          <w:lang w:eastAsia="pl-PL"/>
        </w:rPr>
        <w:t>W przypadku, gdy Oferent nie przedstawi/ nie uzupełni oświadczenia Udzielający Zamówienia przyzna 0 punktów i nie wezwie do uzupełnienia oferty.</w:t>
      </w:r>
    </w:p>
    <w:p w:rsidR="00B237C8" w:rsidRPr="00B237C8" w:rsidRDefault="00B237C8" w:rsidP="00B237C8">
      <w:pPr>
        <w:spacing w:after="0"/>
        <w:ind w:left="-284"/>
        <w:jc w:val="both"/>
        <w:rPr>
          <w:rFonts w:ascii="Calibri" w:eastAsia="Times New Roman" w:hAnsi="Calibri" w:cs="Times New Roman"/>
          <w:lang w:eastAsia="pl-PL"/>
        </w:rPr>
      </w:pPr>
    </w:p>
    <w:p w:rsidR="00B237C8" w:rsidRPr="00B237C8" w:rsidRDefault="00B237C8" w:rsidP="00B237C8">
      <w:pPr>
        <w:spacing w:after="0"/>
        <w:ind w:left="-284"/>
        <w:jc w:val="both"/>
        <w:rPr>
          <w:rFonts w:ascii="Calibri" w:eastAsia="Times New Roman" w:hAnsi="Calibri" w:cs="Times New Roman"/>
          <w:lang w:eastAsia="pl-PL"/>
        </w:rPr>
      </w:pPr>
    </w:p>
    <w:p w:rsidR="00B237C8" w:rsidRPr="00B237C8" w:rsidRDefault="00B237C8" w:rsidP="00B237C8">
      <w:pPr>
        <w:spacing w:after="0"/>
        <w:jc w:val="right"/>
        <w:rPr>
          <w:rFonts w:ascii="Calibri" w:eastAsia="Times New Roman" w:hAnsi="Calibri" w:cs="Times New Roman"/>
          <w:b/>
          <w:u w:val="single"/>
          <w:lang w:eastAsia="pl-PL"/>
        </w:rPr>
      </w:pPr>
    </w:p>
    <w:p w:rsidR="00B237C8" w:rsidRPr="00B237C8" w:rsidRDefault="00B237C8" w:rsidP="00B237C8">
      <w:pPr>
        <w:spacing w:after="0"/>
        <w:jc w:val="right"/>
        <w:rPr>
          <w:rFonts w:ascii="Calibri" w:eastAsia="Times New Roman" w:hAnsi="Calibri" w:cs="Times New Roman"/>
          <w:b/>
          <w:u w:val="single"/>
          <w:lang w:eastAsia="pl-PL"/>
        </w:rPr>
      </w:pPr>
    </w:p>
    <w:p w:rsidR="00B237C8" w:rsidRPr="00B237C8" w:rsidRDefault="00B237C8" w:rsidP="00B237C8">
      <w:pPr>
        <w:spacing w:after="0"/>
        <w:jc w:val="right"/>
        <w:rPr>
          <w:rFonts w:ascii="Calibri" w:eastAsia="Times New Roman" w:hAnsi="Calibri" w:cs="Times New Roman"/>
          <w:b/>
          <w:u w:val="single"/>
          <w:lang w:eastAsia="pl-PL"/>
        </w:rPr>
      </w:pPr>
    </w:p>
    <w:p w:rsidR="00B237C8" w:rsidRPr="00B237C8" w:rsidRDefault="00B237C8" w:rsidP="00B237C8">
      <w:pPr>
        <w:spacing w:after="0"/>
        <w:jc w:val="right"/>
        <w:rPr>
          <w:rFonts w:ascii="Calibri" w:eastAsia="Times New Roman" w:hAnsi="Calibri" w:cs="Times New Roman"/>
          <w:b/>
          <w:u w:val="single"/>
          <w:lang w:eastAsia="pl-PL"/>
        </w:rPr>
      </w:pPr>
    </w:p>
    <w:p w:rsidR="00B237C8" w:rsidRPr="00B237C8" w:rsidRDefault="00B237C8" w:rsidP="00B237C8">
      <w:pPr>
        <w:spacing w:after="0"/>
        <w:jc w:val="right"/>
        <w:rPr>
          <w:rFonts w:ascii="Calibri" w:eastAsia="Times New Roman" w:hAnsi="Calibri" w:cs="Times New Roman"/>
          <w:b/>
          <w:u w:val="single"/>
          <w:lang w:eastAsia="pl-PL"/>
        </w:rPr>
      </w:pPr>
    </w:p>
    <w:p w:rsidR="00B237C8" w:rsidRPr="00B237C8" w:rsidRDefault="00B237C8" w:rsidP="00B237C8">
      <w:pPr>
        <w:spacing w:after="0"/>
        <w:jc w:val="right"/>
        <w:rPr>
          <w:rFonts w:ascii="Calibri" w:eastAsia="Times New Roman" w:hAnsi="Calibri" w:cs="Times New Roman"/>
          <w:b/>
          <w:u w:val="single"/>
          <w:lang w:eastAsia="pl-PL"/>
        </w:rPr>
      </w:pPr>
    </w:p>
    <w:p w:rsidR="00B237C8" w:rsidRPr="00B237C8" w:rsidRDefault="00B237C8" w:rsidP="00B237C8">
      <w:pPr>
        <w:spacing w:after="0"/>
        <w:jc w:val="right"/>
        <w:rPr>
          <w:rFonts w:ascii="Calibri" w:eastAsia="Times New Roman" w:hAnsi="Calibri" w:cs="Times New Roman"/>
          <w:b/>
          <w:u w:val="single"/>
          <w:lang w:eastAsia="pl-PL"/>
        </w:rPr>
      </w:pPr>
    </w:p>
    <w:p w:rsidR="00B237C8" w:rsidRPr="00B237C8" w:rsidRDefault="00B237C8" w:rsidP="00B237C8">
      <w:pPr>
        <w:spacing w:after="0"/>
        <w:jc w:val="right"/>
        <w:rPr>
          <w:rFonts w:ascii="Calibri" w:eastAsia="Times New Roman" w:hAnsi="Calibri" w:cs="Times New Roman"/>
          <w:b/>
          <w:u w:val="single"/>
          <w:lang w:eastAsia="pl-PL"/>
        </w:rPr>
      </w:pPr>
      <w:r w:rsidRPr="00B237C8">
        <w:rPr>
          <w:rFonts w:ascii="Calibri" w:eastAsia="Times New Roman" w:hAnsi="Calibri" w:cs="Times New Roman"/>
          <w:b/>
          <w:u w:val="single"/>
          <w:lang w:eastAsia="pl-PL"/>
        </w:rPr>
        <w:t>Załącznik nr 10 do Ogłoszenia</w:t>
      </w:r>
    </w:p>
    <w:p w:rsidR="00B237C8" w:rsidRPr="00B237C8" w:rsidRDefault="00B237C8" w:rsidP="00B237C8">
      <w:pPr>
        <w:spacing w:after="0"/>
        <w:ind w:left="-284"/>
        <w:jc w:val="both"/>
        <w:rPr>
          <w:rFonts w:ascii="Calibri" w:eastAsia="Times New Roman" w:hAnsi="Calibri" w:cs="Times New Roman"/>
          <w:lang w:eastAsia="pl-PL"/>
        </w:rPr>
      </w:pPr>
    </w:p>
    <w:p w:rsidR="00B237C8" w:rsidRPr="00B237C8" w:rsidRDefault="00B237C8" w:rsidP="00B237C8">
      <w:pPr>
        <w:spacing w:after="0"/>
        <w:jc w:val="both"/>
        <w:rPr>
          <w:rFonts w:ascii="Calibri" w:eastAsia="Times New Roman" w:hAnsi="Calibri" w:cs="Times New Roman"/>
          <w:lang w:eastAsia="pl-PL"/>
        </w:rPr>
      </w:pPr>
    </w:p>
    <w:p w:rsidR="00B237C8" w:rsidRPr="00B237C8" w:rsidRDefault="00B237C8" w:rsidP="00B237C8">
      <w:pPr>
        <w:spacing w:after="0"/>
        <w:jc w:val="both"/>
        <w:rPr>
          <w:rFonts w:ascii="Calibri" w:eastAsia="Times New Roman" w:hAnsi="Calibri" w:cs="Times New Roman"/>
          <w:lang w:eastAsia="pl-PL"/>
        </w:rPr>
      </w:pPr>
      <w:r w:rsidRPr="00B237C8">
        <w:rPr>
          <w:rFonts w:ascii="Calibri" w:eastAsia="Times New Roman" w:hAnsi="Calibri" w:cs="Calibri"/>
          <w:b/>
          <w:lang w:eastAsia="pl-PL"/>
        </w:rPr>
        <w:t>Potwierdzam/nie potwierdzam</w:t>
      </w:r>
      <w:r w:rsidRPr="00B237C8">
        <w:rPr>
          <w:rFonts w:ascii="Calibri" w:eastAsia="Times New Roman" w:hAnsi="Calibri" w:cs="Calibri"/>
          <w:lang w:eastAsia="pl-PL"/>
        </w:rPr>
        <w:t xml:space="preserve"> </w:t>
      </w:r>
      <w:r w:rsidRPr="00B237C8">
        <w:rPr>
          <w:rFonts w:ascii="Calibri" w:eastAsia="Times New Roman" w:hAnsi="Calibri" w:cs="Arial"/>
          <w:lang w:eastAsia="pl-PL"/>
        </w:rPr>
        <w:t xml:space="preserve">udział/udziału w kontroli </w:t>
      </w:r>
      <w:proofErr w:type="spellStart"/>
      <w:r w:rsidRPr="00B237C8">
        <w:rPr>
          <w:rFonts w:ascii="Calibri" w:eastAsia="Times New Roman" w:hAnsi="Calibri" w:cs="Arial"/>
          <w:lang w:eastAsia="pl-PL"/>
        </w:rPr>
        <w:t>zewnątrzlaboratoryjnej</w:t>
      </w:r>
      <w:proofErr w:type="spellEnd"/>
      <w:r w:rsidRPr="00B237C8">
        <w:rPr>
          <w:rFonts w:ascii="Calibri" w:eastAsia="Times New Roman" w:hAnsi="Calibri" w:cs="Arial"/>
          <w:lang w:eastAsia="pl-PL"/>
        </w:rPr>
        <w:t xml:space="preserve"> dla oznaczenia </w:t>
      </w:r>
      <w:r w:rsidRPr="00B237C8">
        <w:rPr>
          <w:rFonts w:ascii="Calibri" w:eastAsia="Times New Roman" w:hAnsi="Calibri" w:cs="Arial"/>
          <w:lang w:eastAsia="pl-PL"/>
        </w:rPr>
        <w:br/>
      </w:r>
      <w:r w:rsidRPr="00B237C8">
        <w:rPr>
          <w:rFonts w:ascii="Calibri" w:eastAsia="Times New Roman" w:hAnsi="Calibri" w:cs="Calibri"/>
          <w:lang w:eastAsia="pl-PL"/>
        </w:rPr>
        <w:t xml:space="preserve">wskazanego w formularzu </w:t>
      </w:r>
      <w:proofErr w:type="spellStart"/>
      <w:r w:rsidRPr="00B237C8">
        <w:rPr>
          <w:rFonts w:ascii="Calibri" w:eastAsia="Times New Roman" w:hAnsi="Calibri" w:cs="Calibri"/>
          <w:lang w:eastAsia="pl-PL"/>
        </w:rPr>
        <w:t>asortymentowo–cenowym</w:t>
      </w:r>
      <w:proofErr w:type="spellEnd"/>
      <w:r w:rsidRPr="00B237C8">
        <w:rPr>
          <w:rFonts w:ascii="Calibri" w:eastAsia="Times New Roman" w:hAnsi="Calibri" w:cs="Calibri"/>
          <w:lang w:eastAsia="pl-PL"/>
        </w:rPr>
        <w:t xml:space="preserve"> dla wybranego pakietu:</w:t>
      </w:r>
    </w:p>
    <w:p w:rsidR="00B237C8" w:rsidRPr="00B237C8" w:rsidRDefault="00B237C8" w:rsidP="00B237C8">
      <w:pPr>
        <w:spacing w:after="0"/>
        <w:jc w:val="both"/>
        <w:rPr>
          <w:rFonts w:ascii="Calibri" w:eastAsia="Times New Roman" w:hAnsi="Calibri" w:cs="Times New Roman"/>
          <w:lang w:eastAsia="pl-PL"/>
        </w:rPr>
      </w:pPr>
    </w:p>
    <w:p w:rsidR="00B237C8" w:rsidRPr="00B237C8" w:rsidRDefault="00B237C8" w:rsidP="00B237C8">
      <w:pPr>
        <w:spacing w:after="0"/>
        <w:ind w:left="-284"/>
        <w:jc w:val="both"/>
        <w:rPr>
          <w:rFonts w:ascii="Calibri" w:eastAsia="Times New Roman" w:hAnsi="Calibri" w:cs="Times New Roman"/>
          <w:lang w:eastAsia="pl-PL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242"/>
        <w:gridCol w:w="3544"/>
        <w:gridCol w:w="2864"/>
        <w:gridCol w:w="2204"/>
      </w:tblGrid>
      <w:tr w:rsidR="00B237C8" w:rsidRPr="00B237C8" w:rsidTr="00372CDD">
        <w:trPr>
          <w:trHeight w:val="627"/>
        </w:trPr>
        <w:tc>
          <w:tcPr>
            <w:tcW w:w="1242" w:type="dxa"/>
          </w:tcPr>
          <w:p w:rsidR="00B237C8" w:rsidRPr="00B237C8" w:rsidRDefault="00B237C8" w:rsidP="00B237C8">
            <w:pPr>
              <w:spacing w:after="0"/>
              <w:jc w:val="center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B237C8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Numer pakietu</w:t>
            </w:r>
          </w:p>
        </w:tc>
        <w:tc>
          <w:tcPr>
            <w:tcW w:w="3544" w:type="dxa"/>
          </w:tcPr>
          <w:p w:rsidR="00B237C8" w:rsidRPr="00B237C8" w:rsidRDefault="00B237C8" w:rsidP="00B237C8">
            <w:pPr>
              <w:spacing w:after="0"/>
              <w:jc w:val="center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B237C8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Nazwa pakietu</w:t>
            </w:r>
          </w:p>
        </w:tc>
        <w:tc>
          <w:tcPr>
            <w:tcW w:w="2864" w:type="dxa"/>
            <w:vAlign w:val="center"/>
          </w:tcPr>
          <w:p w:rsidR="00B237C8" w:rsidRPr="00B237C8" w:rsidRDefault="00B237C8" w:rsidP="00B237C8">
            <w:pPr>
              <w:spacing w:after="0"/>
              <w:jc w:val="center"/>
              <w:rPr>
                <w:rFonts w:ascii="Calibri" w:eastAsia="Times New Roman" w:hAnsi="Calibri" w:cs="Times New Roman"/>
                <w:b/>
                <w:color w:val="000000"/>
                <w:vertAlign w:val="superscript"/>
                <w:lang w:eastAsia="pl-PL"/>
              </w:rPr>
            </w:pPr>
            <w:r w:rsidRPr="00B237C8">
              <w:rPr>
                <w:rFonts w:ascii="Calibri" w:eastAsia="Times New Roman" w:hAnsi="Calibri" w:cs="Times New Roman"/>
                <w:b/>
                <w:lang w:eastAsia="pl-PL"/>
              </w:rPr>
              <w:t xml:space="preserve">Potwierdzam </w:t>
            </w:r>
            <w:r w:rsidRPr="00B237C8">
              <w:rPr>
                <w:rFonts w:ascii="Calibri" w:eastAsia="Times New Roman" w:hAnsi="Calibri" w:cs="Times New Roman"/>
                <w:b/>
                <w:vertAlign w:val="superscript"/>
                <w:lang w:eastAsia="pl-PL"/>
              </w:rPr>
              <w:t>*</w:t>
            </w:r>
          </w:p>
        </w:tc>
        <w:tc>
          <w:tcPr>
            <w:tcW w:w="2204" w:type="dxa"/>
            <w:vAlign w:val="center"/>
          </w:tcPr>
          <w:p w:rsidR="00B237C8" w:rsidRPr="00B237C8" w:rsidRDefault="00B237C8" w:rsidP="00B237C8">
            <w:pPr>
              <w:spacing w:after="0"/>
              <w:jc w:val="center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B237C8">
              <w:rPr>
                <w:rFonts w:ascii="Calibri" w:eastAsia="Times New Roman" w:hAnsi="Calibri" w:cs="Times New Roman"/>
                <w:b/>
                <w:lang w:eastAsia="pl-PL"/>
              </w:rPr>
              <w:t>Nie potwierdzam</w:t>
            </w:r>
          </w:p>
        </w:tc>
      </w:tr>
      <w:tr w:rsidR="00B237C8" w:rsidRPr="00B237C8" w:rsidTr="00372CDD">
        <w:trPr>
          <w:trHeight w:val="307"/>
        </w:trPr>
        <w:tc>
          <w:tcPr>
            <w:tcW w:w="1242" w:type="dxa"/>
          </w:tcPr>
          <w:p w:rsidR="00B237C8" w:rsidRPr="00B237C8" w:rsidRDefault="00B237C8" w:rsidP="00B237C8">
            <w:pPr>
              <w:spacing w:after="0"/>
              <w:jc w:val="center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  <w:tc>
          <w:tcPr>
            <w:tcW w:w="3544" w:type="dxa"/>
          </w:tcPr>
          <w:p w:rsidR="00B237C8" w:rsidRPr="00B237C8" w:rsidRDefault="00B237C8" w:rsidP="00B237C8">
            <w:pPr>
              <w:spacing w:after="0"/>
              <w:jc w:val="center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  <w:tc>
          <w:tcPr>
            <w:tcW w:w="2864" w:type="dxa"/>
          </w:tcPr>
          <w:p w:rsidR="00B237C8" w:rsidRPr="00B237C8" w:rsidRDefault="00B237C8" w:rsidP="00B237C8">
            <w:pPr>
              <w:spacing w:after="0"/>
              <w:jc w:val="both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2204" w:type="dxa"/>
          </w:tcPr>
          <w:p w:rsidR="00B237C8" w:rsidRPr="00B237C8" w:rsidRDefault="00B237C8" w:rsidP="00B237C8">
            <w:pPr>
              <w:spacing w:after="0"/>
              <w:jc w:val="both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</w:tr>
      <w:tr w:rsidR="00B237C8" w:rsidRPr="00B237C8" w:rsidTr="00372CDD">
        <w:trPr>
          <w:trHeight w:val="319"/>
        </w:trPr>
        <w:tc>
          <w:tcPr>
            <w:tcW w:w="1242" w:type="dxa"/>
          </w:tcPr>
          <w:p w:rsidR="00B237C8" w:rsidRPr="00B237C8" w:rsidRDefault="00B237C8" w:rsidP="00B237C8">
            <w:pPr>
              <w:spacing w:after="0"/>
              <w:jc w:val="center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  <w:tc>
          <w:tcPr>
            <w:tcW w:w="3544" w:type="dxa"/>
          </w:tcPr>
          <w:p w:rsidR="00B237C8" w:rsidRPr="00B237C8" w:rsidRDefault="00B237C8" w:rsidP="00B237C8">
            <w:pPr>
              <w:spacing w:after="0"/>
              <w:jc w:val="center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  <w:tc>
          <w:tcPr>
            <w:tcW w:w="2864" w:type="dxa"/>
          </w:tcPr>
          <w:p w:rsidR="00B237C8" w:rsidRPr="00B237C8" w:rsidRDefault="00B237C8" w:rsidP="00B237C8">
            <w:pPr>
              <w:spacing w:after="0"/>
              <w:jc w:val="both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2204" w:type="dxa"/>
          </w:tcPr>
          <w:p w:rsidR="00B237C8" w:rsidRPr="00B237C8" w:rsidRDefault="00B237C8" w:rsidP="00B237C8">
            <w:pPr>
              <w:spacing w:after="0"/>
              <w:jc w:val="both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</w:tr>
      <w:tr w:rsidR="00B237C8" w:rsidRPr="00B237C8" w:rsidTr="00372CDD">
        <w:trPr>
          <w:trHeight w:val="319"/>
        </w:trPr>
        <w:tc>
          <w:tcPr>
            <w:tcW w:w="1242" w:type="dxa"/>
          </w:tcPr>
          <w:p w:rsidR="00B237C8" w:rsidRPr="00B237C8" w:rsidRDefault="00B237C8" w:rsidP="00B237C8">
            <w:pPr>
              <w:spacing w:after="0"/>
              <w:jc w:val="center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  <w:tc>
          <w:tcPr>
            <w:tcW w:w="3544" w:type="dxa"/>
          </w:tcPr>
          <w:p w:rsidR="00B237C8" w:rsidRPr="00B237C8" w:rsidRDefault="00B237C8" w:rsidP="00B237C8">
            <w:pPr>
              <w:spacing w:after="0"/>
              <w:jc w:val="center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  <w:tc>
          <w:tcPr>
            <w:tcW w:w="2864" w:type="dxa"/>
          </w:tcPr>
          <w:p w:rsidR="00B237C8" w:rsidRPr="00B237C8" w:rsidRDefault="00B237C8" w:rsidP="00B237C8">
            <w:pPr>
              <w:spacing w:after="0"/>
              <w:jc w:val="both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2204" w:type="dxa"/>
          </w:tcPr>
          <w:p w:rsidR="00B237C8" w:rsidRPr="00B237C8" w:rsidRDefault="00B237C8" w:rsidP="00B237C8">
            <w:pPr>
              <w:spacing w:after="0"/>
              <w:jc w:val="both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</w:tr>
      <w:tr w:rsidR="00B237C8" w:rsidRPr="00B237C8" w:rsidTr="00372CDD">
        <w:trPr>
          <w:trHeight w:val="307"/>
        </w:trPr>
        <w:tc>
          <w:tcPr>
            <w:tcW w:w="1242" w:type="dxa"/>
          </w:tcPr>
          <w:p w:rsidR="00B237C8" w:rsidRPr="00B237C8" w:rsidRDefault="00B237C8" w:rsidP="00B237C8">
            <w:pPr>
              <w:spacing w:after="0"/>
              <w:jc w:val="center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  <w:tc>
          <w:tcPr>
            <w:tcW w:w="3544" w:type="dxa"/>
          </w:tcPr>
          <w:p w:rsidR="00B237C8" w:rsidRPr="00B237C8" w:rsidRDefault="00B237C8" w:rsidP="00B237C8">
            <w:pPr>
              <w:spacing w:after="0"/>
              <w:jc w:val="center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  <w:tc>
          <w:tcPr>
            <w:tcW w:w="2864" w:type="dxa"/>
          </w:tcPr>
          <w:p w:rsidR="00B237C8" w:rsidRPr="00B237C8" w:rsidRDefault="00B237C8" w:rsidP="00B237C8">
            <w:pPr>
              <w:spacing w:after="0"/>
              <w:jc w:val="both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2204" w:type="dxa"/>
          </w:tcPr>
          <w:p w:rsidR="00B237C8" w:rsidRPr="00B237C8" w:rsidRDefault="00B237C8" w:rsidP="00B237C8">
            <w:pPr>
              <w:spacing w:after="0"/>
              <w:jc w:val="both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</w:tr>
      <w:tr w:rsidR="00B237C8" w:rsidRPr="00B237C8" w:rsidTr="00372CDD">
        <w:trPr>
          <w:trHeight w:val="319"/>
        </w:trPr>
        <w:tc>
          <w:tcPr>
            <w:tcW w:w="1242" w:type="dxa"/>
          </w:tcPr>
          <w:p w:rsidR="00B237C8" w:rsidRPr="00B237C8" w:rsidRDefault="00B237C8" w:rsidP="00B237C8">
            <w:pPr>
              <w:spacing w:after="0"/>
              <w:jc w:val="center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  <w:tc>
          <w:tcPr>
            <w:tcW w:w="3544" w:type="dxa"/>
          </w:tcPr>
          <w:p w:rsidR="00B237C8" w:rsidRPr="00B237C8" w:rsidRDefault="00B237C8" w:rsidP="00B237C8">
            <w:pPr>
              <w:spacing w:after="0"/>
              <w:jc w:val="center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  <w:tc>
          <w:tcPr>
            <w:tcW w:w="2864" w:type="dxa"/>
          </w:tcPr>
          <w:p w:rsidR="00B237C8" w:rsidRPr="00B237C8" w:rsidRDefault="00B237C8" w:rsidP="00B237C8">
            <w:pPr>
              <w:spacing w:after="0"/>
              <w:jc w:val="both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2204" w:type="dxa"/>
          </w:tcPr>
          <w:p w:rsidR="00B237C8" w:rsidRPr="00B237C8" w:rsidRDefault="00B237C8" w:rsidP="00B237C8">
            <w:pPr>
              <w:spacing w:after="0"/>
              <w:jc w:val="both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</w:tr>
      <w:tr w:rsidR="00B237C8" w:rsidRPr="00B237C8" w:rsidTr="00372CDD">
        <w:trPr>
          <w:trHeight w:val="319"/>
        </w:trPr>
        <w:tc>
          <w:tcPr>
            <w:tcW w:w="1242" w:type="dxa"/>
          </w:tcPr>
          <w:p w:rsidR="00B237C8" w:rsidRPr="00B237C8" w:rsidRDefault="00B237C8" w:rsidP="00B237C8">
            <w:pPr>
              <w:spacing w:after="0"/>
              <w:jc w:val="center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  <w:tc>
          <w:tcPr>
            <w:tcW w:w="3544" w:type="dxa"/>
          </w:tcPr>
          <w:p w:rsidR="00B237C8" w:rsidRPr="00B237C8" w:rsidRDefault="00B237C8" w:rsidP="00B237C8">
            <w:pPr>
              <w:spacing w:after="0"/>
              <w:jc w:val="center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  <w:tc>
          <w:tcPr>
            <w:tcW w:w="2864" w:type="dxa"/>
          </w:tcPr>
          <w:p w:rsidR="00B237C8" w:rsidRPr="00B237C8" w:rsidRDefault="00B237C8" w:rsidP="00B237C8">
            <w:pPr>
              <w:spacing w:after="0"/>
              <w:jc w:val="both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2204" w:type="dxa"/>
          </w:tcPr>
          <w:p w:rsidR="00B237C8" w:rsidRPr="00B237C8" w:rsidRDefault="00B237C8" w:rsidP="00B237C8">
            <w:pPr>
              <w:spacing w:after="0"/>
              <w:jc w:val="both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</w:tr>
      <w:tr w:rsidR="00B237C8" w:rsidRPr="00B237C8" w:rsidTr="00372CDD">
        <w:trPr>
          <w:trHeight w:val="307"/>
        </w:trPr>
        <w:tc>
          <w:tcPr>
            <w:tcW w:w="1242" w:type="dxa"/>
          </w:tcPr>
          <w:p w:rsidR="00B237C8" w:rsidRPr="00B237C8" w:rsidRDefault="00B237C8" w:rsidP="00B237C8">
            <w:pPr>
              <w:spacing w:after="0"/>
              <w:jc w:val="center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  <w:tc>
          <w:tcPr>
            <w:tcW w:w="3544" w:type="dxa"/>
          </w:tcPr>
          <w:p w:rsidR="00B237C8" w:rsidRPr="00B237C8" w:rsidRDefault="00B237C8" w:rsidP="00B237C8">
            <w:pPr>
              <w:spacing w:after="0"/>
              <w:jc w:val="center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  <w:tc>
          <w:tcPr>
            <w:tcW w:w="2864" w:type="dxa"/>
          </w:tcPr>
          <w:p w:rsidR="00B237C8" w:rsidRPr="00B237C8" w:rsidRDefault="00B237C8" w:rsidP="00B237C8">
            <w:pPr>
              <w:spacing w:after="0"/>
              <w:jc w:val="both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2204" w:type="dxa"/>
          </w:tcPr>
          <w:p w:rsidR="00B237C8" w:rsidRPr="00B237C8" w:rsidRDefault="00B237C8" w:rsidP="00B237C8">
            <w:pPr>
              <w:spacing w:after="0"/>
              <w:jc w:val="both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</w:tr>
      <w:tr w:rsidR="00B237C8" w:rsidRPr="00B237C8" w:rsidTr="00372CDD">
        <w:trPr>
          <w:trHeight w:val="319"/>
        </w:trPr>
        <w:tc>
          <w:tcPr>
            <w:tcW w:w="1242" w:type="dxa"/>
          </w:tcPr>
          <w:p w:rsidR="00B237C8" w:rsidRPr="00B237C8" w:rsidRDefault="00B237C8" w:rsidP="00B237C8">
            <w:pPr>
              <w:spacing w:after="0"/>
              <w:jc w:val="center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  <w:tc>
          <w:tcPr>
            <w:tcW w:w="3544" w:type="dxa"/>
          </w:tcPr>
          <w:p w:rsidR="00B237C8" w:rsidRPr="00B237C8" w:rsidRDefault="00B237C8" w:rsidP="00B237C8">
            <w:pPr>
              <w:spacing w:after="0"/>
              <w:jc w:val="center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  <w:tc>
          <w:tcPr>
            <w:tcW w:w="2864" w:type="dxa"/>
          </w:tcPr>
          <w:p w:rsidR="00B237C8" w:rsidRPr="00B237C8" w:rsidRDefault="00B237C8" w:rsidP="00B237C8">
            <w:pPr>
              <w:spacing w:after="0"/>
              <w:jc w:val="both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2204" w:type="dxa"/>
          </w:tcPr>
          <w:p w:rsidR="00B237C8" w:rsidRPr="00B237C8" w:rsidRDefault="00B237C8" w:rsidP="00B237C8">
            <w:pPr>
              <w:spacing w:after="0"/>
              <w:jc w:val="both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</w:tr>
      <w:tr w:rsidR="00B237C8" w:rsidRPr="00B237C8" w:rsidTr="00372CDD">
        <w:trPr>
          <w:trHeight w:val="307"/>
        </w:trPr>
        <w:tc>
          <w:tcPr>
            <w:tcW w:w="1242" w:type="dxa"/>
          </w:tcPr>
          <w:p w:rsidR="00B237C8" w:rsidRPr="00B237C8" w:rsidRDefault="00B237C8" w:rsidP="00B237C8">
            <w:pPr>
              <w:spacing w:after="0"/>
              <w:jc w:val="center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  <w:tc>
          <w:tcPr>
            <w:tcW w:w="3544" w:type="dxa"/>
          </w:tcPr>
          <w:p w:rsidR="00B237C8" w:rsidRPr="00B237C8" w:rsidRDefault="00B237C8" w:rsidP="00B237C8">
            <w:pPr>
              <w:spacing w:after="0"/>
              <w:jc w:val="center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  <w:tc>
          <w:tcPr>
            <w:tcW w:w="2864" w:type="dxa"/>
          </w:tcPr>
          <w:p w:rsidR="00B237C8" w:rsidRPr="00B237C8" w:rsidRDefault="00B237C8" w:rsidP="00B237C8">
            <w:pPr>
              <w:spacing w:after="0"/>
              <w:jc w:val="both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2204" w:type="dxa"/>
          </w:tcPr>
          <w:p w:rsidR="00B237C8" w:rsidRPr="00B237C8" w:rsidRDefault="00B237C8" w:rsidP="00B237C8">
            <w:pPr>
              <w:spacing w:after="0"/>
              <w:jc w:val="both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</w:tr>
      <w:tr w:rsidR="00B237C8" w:rsidRPr="00B237C8" w:rsidTr="00372CDD">
        <w:trPr>
          <w:trHeight w:val="307"/>
        </w:trPr>
        <w:tc>
          <w:tcPr>
            <w:tcW w:w="1242" w:type="dxa"/>
          </w:tcPr>
          <w:p w:rsidR="00B237C8" w:rsidRPr="00B237C8" w:rsidRDefault="00B237C8" w:rsidP="00B237C8">
            <w:pPr>
              <w:spacing w:after="0"/>
              <w:jc w:val="center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  <w:tc>
          <w:tcPr>
            <w:tcW w:w="3544" w:type="dxa"/>
          </w:tcPr>
          <w:p w:rsidR="00B237C8" w:rsidRPr="00B237C8" w:rsidRDefault="00B237C8" w:rsidP="00B237C8">
            <w:pPr>
              <w:spacing w:after="0"/>
              <w:jc w:val="center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  <w:tc>
          <w:tcPr>
            <w:tcW w:w="2864" w:type="dxa"/>
          </w:tcPr>
          <w:p w:rsidR="00B237C8" w:rsidRPr="00B237C8" w:rsidRDefault="00B237C8" w:rsidP="00B237C8">
            <w:pPr>
              <w:spacing w:after="0"/>
              <w:jc w:val="both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2204" w:type="dxa"/>
          </w:tcPr>
          <w:p w:rsidR="00B237C8" w:rsidRPr="00B237C8" w:rsidRDefault="00B237C8" w:rsidP="00B237C8">
            <w:pPr>
              <w:spacing w:after="0"/>
              <w:jc w:val="both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</w:tr>
      <w:tr w:rsidR="00B237C8" w:rsidRPr="00B237C8" w:rsidTr="00372CDD">
        <w:trPr>
          <w:trHeight w:val="319"/>
        </w:trPr>
        <w:tc>
          <w:tcPr>
            <w:tcW w:w="1242" w:type="dxa"/>
          </w:tcPr>
          <w:p w:rsidR="00B237C8" w:rsidRPr="00B237C8" w:rsidRDefault="00B237C8" w:rsidP="00B237C8">
            <w:pPr>
              <w:spacing w:after="0"/>
              <w:jc w:val="center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  <w:tc>
          <w:tcPr>
            <w:tcW w:w="3544" w:type="dxa"/>
          </w:tcPr>
          <w:p w:rsidR="00B237C8" w:rsidRPr="00B237C8" w:rsidRDefault="00B237C8" w:rsidP="00B237C8">
            <w:pPr>
              <w:spacing w:after="0"/>
              <w:jc w:val="center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  <w:tc>
          <w:tcPr>
            <w:tcW w:w="2864" w:type="dxa"/>
          </w:tcPr>
          <w:p w:rsidR="00B237C8" w:rsidRPr="00B237C8" w:rsidRDefault="00B237C8" w:rsidP="00B237C8">
            <w:pPr>
              <w:spacing w:after="0"/>
              <w:jc w:val="both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2204" w:type="dxa"/>
          </w:tcPr>
          <w:p w:rsidR="00B237C8" w:rsidRPr="00B237C8" w:rsidRDefault="00B237C8" w:rsidP="00B237C8">
            <w:pPr>
              <w:spacing w:after="0"/>
              <w:jc w:val="both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</w:tr>
      <w:tr w:rsidR="00B237C8" w:rsidRPr="00B237C8" w:rsidTr="00372CDD">
        <w:trPr>
          <w:trHeight w:val="307"/>
        </w:trPr>
        <w:tc>
          <w:tcPr>
            <w:tcW w:w="1242" w:type="dxa"/>
          </w:tcPr>
          <w:p w:rsidR="00B237C8" w:rsidRPr="00B237C8" w:rsidRDefault="00B237C8" w:rsidP="00B237C8">
            <w:pPr>
              <w:spacing w:after="0"/>
              <w:jc w:val="center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  <w:tc>
          <w:tcPr>
            <w:tcW w:w="3544" w:type="dxa"/>
          </w:tcPr>
          <w:p w:rsidR="00B237C8" w:rsidRPr="00B237C8" w:rsidRDefault="00B237C8" w:rsidP="00B237C8">
            <w:pPr>
              <w:spacing w:after="0"/>
              <w:jc w:val="center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  <w:tc>
          <w:tcPr>
            <w:tcW w:w="2864" w:type="dxa"/>
          </w:tcPr>
          <w:p w:rsidR="00B237C8" w:rsidRPr="00B237C8" w:rsidRDefault="00B237C8" w:rsidP="00B237C8">
            <w:pPr>
              <w:spacing w:after="0"/>
              <w:jc w:val="both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2204" w:type="dxa"/>
          </w:tcPr>
          <w:p w:rsidR="00B237C8" w:rsidRPr="00B237C8" w:rsidRDefault="00B237C8" w:rsidP="00B237C8">
            <w:pPr>
              <w:spacing w:after="0"/>
              <w:jc w:val="both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</w:tr>
      <w:tr w:rsidR="00B237C8" w:rsidRPr="00B237C8" w:rsidTr="00372CDD">
        <w:trPr>
          <w:trHeight w:val="319"/>
        </w:trPr>
        <w:tc>
          <w:tcPr>
            <w:tcW w:w="1242" w:type="dxa"/>
          </w:tcPr>
          <w:p w:rsidR="00B237C8" w:rsidRPr="00B237C8" w:rsidRDefault="00B237C8" w:rsidP="00B237C8">
            <w:pPr>
              <w:spacing w:after="0"/>
              <w:jc w:val="center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  <w:tc>
          <w:tcPr>
            <w:tcW w:w="3544" w:type="dxa"/>
          </w:tcPr>
          <w:p w:rsidR="00B237C8" w:rsidRPr="00B237C8" w:rsidRDefault="00B237C8" w:rsidP="00B237C8">
            <w:pPr>
              <w:spacing w:after="0"/>
              <w:jc w:val="center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  <w:tc>
          <w:tcPr>
            <w:tcW w:w="2864" w:type="dxa"/>
          </w:tcPr>
          <w:p w:rsidR="00B237C8" w:rsidRPr="00B237C8" w:rsidRDefault="00B237C8" w:rsidP="00B237C8">
            <w:pPr>
              <w:spacing w:after="0"/>
              <w:jc w:val="both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2204" w:type="dxa"/>
          </w:tcPr>
          <w:p w:rsidR="00B237C8" w:rsidRPr="00B237C8" w:rsidRDefault="00B237C8" w:rsidP="00B237C8">
            <w:pPr>
              <w:spacing w:after="0"/>
              <w:jc w:val="both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</w:tr>
      <w:tr w:rsidR="00B237C8" w:rsidRPr="00B237C8" w:rsidTr="00372CDD">
        <w:trPr>
          <w:trHeight w:val="319"/>
        </w:trPr>
        <w:tc>
          <w:tcPr>
            <w:tcW w:w="1242" w:type="dxa"/>
          </w:tcPr>
          <w:p w:rsidR="00B237C8" w:rsidRPr="00B237C8" w:rsidRDefault="00B237C8" w:rsidP="00B237C8">
            <w:pPr>
              <w:spacing w:after="0"/>
              <w:jc w:val="center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  <w:tc>
          <w:tcPr>
            <w:tcW w:w="3544" w:type="dxa"/>
          </w:tcPr>
          <w:p w:rsidR="00B237C8" w:rsidRPr="00B237C8" w:rsidRDefault="00B237C8" w:rsidP="00B237C8">
            <w:pPr>
              <w:spacing w:after="0"/>
              <w:jc w:val="center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  <w:tc>
          <w:tcPr>
            <w:tcW w:w="2864" w:type="dxa"/>
          </w:tcPr>
          <w:p w:rsidR="00B237C8" w:rsidRPr="00B237C8" w:rsidRDefault="00B237C8" w:rsidP="00B237C8">
            <w:pPr>
              <w:spacing w:after="0"/>
              <w:jc w:val="both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2204" w:type="dxa"/>
          </w:tcPr>
          <w:p w:rsidR="00B237C8" w:rsidRPr="00B237C8" w:rsidRDefault="00B237C8" w:rsidP="00B237C8">
            <w:pPr>
              <w:spacing w:after="0"/>
              <w:jc w:val="both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</w:tr>
      <w:tr w:rsidR="00B237C8" w:rsidRPr="00B237C8" w:rsidTr="00372CDD">
        <w:trPr>
          <w:trHeight w:val="307"/>
        </w:trPr>
        <w:tc>
          <w:tcPr>
            <w:tcW w:w="1242" w:type="dxa"/>
          </w:tcPr>
          <w:p w:rsidR="00B237C8" w:rsidRPr="00B237C8" w:rsidRDefault="00B237C8" w:rsidP="00B237C8">
            <w:pPr>
              <w:spacing w:after="0"/>
              <w:jc w:val="center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  <w:tc>
          <w:tcPr>
            <w:tcW w:w="3544" w:type="dxa"/>
          </w:tcPr>
          <w:p w:rsidR="00B237C8" w:rsidRPr="00B237C8" w:rsidRDefault="00B237C8" w:rsidP="00B237C8">
            <w:pPr>
              <w:spacing w:after="0"/>
              <w:jc w:val="center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  <w:tc>
          <w:tcPr>
            <w:tcW w:w="2864" w:type="dxa"/>
          </w:tcPr>
          <w:p w:rsidR="00B237C8" w:rsidRPr="00B237C8" w:rsidRDefault="00B237C8" w:rsidP="00B237C8">
            <w:pPr>
              <w:spacing w:after="0"/>
              <w:jc w:val="both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2204" w:type="dxa"/>
          </w:tcPr>
          <w:p w:rsidR="00B237C8" w:rsidRPr="00B237C8" w:rsidRDefault="00B237C8" w:rsidP="00B237C8">
            <w:pPr>
              <w:spacing w:after="0"/>
              <w:jc w:val="both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</w:tr>
      <w:tr w:rsidR="00B237C8" w:rsidRPr="00B237C8" w:rsidTr="00372CDD">
        <w:trPr>
          <w:trHeight w:val="319"/>
        </w:trPr>
        <w:tc>
          <w:tcPr>
            <w:tcW w:w="1242" w:type="dxa"/>
          </w:tcPr>
          <w:p w:rsidR="00B237C8" w:rsidRPr="00B237C8" w:rsidRDefault="00B237C8" w:rsidP="00B237C8">
            <w:pPr>
              <w:spacing w:after="0"/>
              <w:jc w:val="center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  <w:tc>
          <w:tcPr>
            <w:tcW w:w="3544" w:type="dxa"/>
          </w:tcPr>
          <w:p w:rsidR="00B237C8" w:rsidRPr="00B237C8" w:rsidRDefault="00B237C8" w:rsidP="00B237C8">
            <w:pPr>
              <w:spacing w:after="0"/>
              <w:jc w:val="center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  <w:tc>
          <w:tcPr>
            <w:tcW w:w="2864" w:type="dxa"/>
          </w:tcPr>
          <w:p w:rsidR="00B237C8" w:rsidRPr="00B237C8" w:rsidRDefault="00B237C8" w:rsidP="00B237C8">
            <w:pPr>
              <w:spacing w:after="0"/>
              <w:jc w:val="both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2204" w:type="dxa"/>
          </w:tcPr>
          <w:p w:rsidR="00B237C8" w:rsidRPr="00B237C8" w:rsidRDefault="00B237C8" w:rsidP="00B237C8">
            <w:pPr>
              <w:spacing w:after="0"/>
              <w:jc w:val="both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</w:tr>
      <w:tr w:rsidR="00B237C8" w:rsidRPr="00B237C8" w:rsidTr="00372CDD">
        <w:trPr>
          <w:trHeight w:val="319"/>
        </w:trPr>
        <w:tc>
          <w:tcPr>
            <w:tcW w:w="1242" w:type="dxa"/>
          </w:tcPr>
          <w:p w:rsidR="00B237C8" w:rsidRPr="00B237C8" w:rsidRDefault="00B237C8" w:rsidP="00B237C8">
            <w:pPr>
              <w:spacing w:after="0"/>
              <w:jc w:val="center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  <w:tc>
          <w:tcPr>
            <w:tcW w:w="3544" w:type="dxa"/>
          </w:tcPr>
          <w:p w:rsidR="00B237C8" w:rsidRPr="00B237C8" w:rsidRDefault="00B237C8" w:rsidP="00B237C8">
            <w:pPr>
              <w:spacing w:after="0"/>
              <w:jc w:val="center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  <w:tc>
          <w:tcPr>
            <w:tcW w:w="2864" w:type="dxa"/>
          </w:tcPr>
          <w:p w:rsidR="00B237C8" w:rsidRPr="00B237C8" w:rsidRDefault="00B237C8" w:rsidP="00B237C8">
            <w:pPr>
              <w:spacing w:after="0"/>
              <w:jc w:val="both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2204" w:type="dxa"/>
          </w:tcPr>
          <w:p w:rsidR="00B237C8" w:rsidRPr="00B237C8" w:rsidRDefault="00B237C8" w:rsidP="00B237C8">
            <w:pPr>
              <w:spacing w:after="0"/>
              <w:jc w:val="both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</w:tr>
      <w:tr w:rsidR="00B237C8" w:rsidRPr="00B237C8" w:rsidTr="00372CDD">
        <w:trPr>
          <w:trHeight w:val="307"/>
        </w:trPr>
        <w:tc>
          <w:tcPr>
            <w:tcW w:w="1242" w:type="dxa"/>
          </w:tcPr>
          <w:p w:rsidR="00B237C8" w:rsidRPr="00B237C8" w:rsidRDefault="00B237C8" w:rsidP="00B237C8">
            <w:pPr>
              <w:spacing w:after="0"/>
              <w:jc w:val="center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  <w:tc>
          <w:tcPr>
            <w:tcW w:w="3544" w:type="dxa"/>
          </w:tcPr>
          <w:p w:rsidR="00B237C8" w:rsidRPr="00B237C8" w:rsidRDefault="00B237C8" w:rsidP="00B237C8">
            <w:pPr>
              <w:spacing w:after="0"/>
              <w:jc w:val="center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  <w:tc>
          <w:tcPr>
            <w:tcW w:w="2864" w:type="dxa"/>
          </w:tcPr>
          <w:p w:rsidR="00B237C8" w:rsidRPr="00B237C8" w:rsidRDefault="00B237C8" w:rsidP="00B237C8">
            <w:pPr>
              <w:spacing w:after="0"/>
              <w:jc w:val="both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2204" w:type="dxa"/>
          </w:tcPr>
          <w:p w:rsidR="00B237C8" w:rsidRPr="00B237C8" w:rsidRDefault="00B237C8" w:rsidP="00B237C8">
            <w:pPr>
              <w:spacing w:after="0"/>
              <w:jc w:val="both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</w:tr>
      <w:tr w:rsidR="00B237C8" w:rsidRPr="00B237C8" w:rsidTr="00372CDD">
        <w:trPr>
          <w:trHeight w:val="319"/>
        </w:trPr>
        <w:tc>
          <w:tcPr>
            <w:tcW w:w="1242" w:type="dxa"/>
          </w:tcPr>
          <w:p w:rsidR="00B237C8" w:rsidRPr="00B237C8" w:rsidRDefault="00B237C8" w:rsidP="00B237C8">
            <w:pPr>
              <w:spacing w:after="0"/>
              <w:jc w:val="center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  <w:tc>
          <w:tcPr>
            <w:tcW w:w="3544" w:type="dxa"/>
          </w:tcPr>
          <w:p w:rsidR="00B237C8" w:rsidRPr="00B237C8" w:rsidRDefault="00B237C8" w:rsidP="00B237C8">
            <w:pPr>
              <w:spacing w:after="0"/>
              <w:jc w:val="center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  <w:tc>
          <w:tcPr>
            <w:tcW w:w="2864" w:type="dxa"/>
          </w:tcPr>
          <w:p w:rsidR="00B237C8" w:rsidRPr="00B237C8" w:rsidRDefault="00B237C8" w:rsidP="00B237C8">
            <w:pPr>
              <w:spacing w:after="0"/>
              <w:jc w:val="both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2204" w:type="dxa"/>
          </w:tcPr>
          <w:p w:rsidR="00B237C8" w:rsidRPr="00B237C8" w:rsidRDefault="00B237C8" w:rsidP="00B237C8">
            <w:pPr>
              <w:spacing w:after="0"/>
              <w:jc w:val="both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</w:tr>
      <w:tr w:rsidR="00B237C8" w:rsidRPr="00B237C8" w:rsidTr="00372CDD">
        <w:trPr>
          <w:trHeight w:val="319"/>
        </w:trPr>
        <w:tc>
          <w:tcPr>
            <w:tcW w:w="1242" w:type="dxa"/>
          </w:tcPr>
          <w:p w:rsidR="00B237C8" w:rsidRPr="00B237C8" w:rsidRDefault="00B237C8" w:rsidP="00B237C8">
            <w:pPr>
              <w:spacing w:after="0"/>
              <w:jc w:val="center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  <w:tc>
          <w:tcPr>
            <w:tcW w:w="3544" w:type="dxa"/>
          </w:tcPr>
          <w:p w:rsidR="00B237C8" w:rsidRPr="00B237C8" w:rsidRDefault="00B237C8" w:rsidP="00B237C8">
            <w:pPr>
              <w:spacing w:after="0"/>
              <w:jc w:val="center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  <w:tc>
          <w:tcPr>
            <w:tcW w:w="2864" w:type="dxa"/>
          </w:tcPr>
          <w:p w:rsidR="00B237C8" w:rsidRPr="00B237C8" w:rsidRDefault="00B237C8" w:rsidP="00B237C8">
            <w:pPr>
              <w:spacing w:after="0"/>
              <w:jc w:val="both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2204" w:type="dxa"/>
          </w:tcPr>
          <w:p w:rsidR="00B237C8" w:rsidRPr="00B237C8" w:rsidRDefault="00B237C8" w:rsidP="00B237C8">
            <w:pPr>
              <w:spacing w:after="0"/>
              <w:jc w:val="both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</w:tr>
      <w:tr w:rsidR="00B237C8" w:rsidRPr="00B237C8" w:rsidTr="00372CDD">
        <w:trPr>
          <w:trHeight w:val="307"/>
        </w:trPr>
        <w:tc>
          <w:tcPr>
            <w:tcW w:w="1242" w:type="dxa"/>
          </w:tcPr>
          <w:p w:rsidR="00B237C8" w:rsidRPr="00B237C8" w:rsidRDefault="00B237C8" w:rsidP="00B237C8">
            <w:pPr>
              <w:spacing w:after="0"/>
              <w:jc w:val="center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  <w:tc>
          <w:tcPr>
            <w:tcW w:w="3544" w:type="dxa"/>
          </w:tcPr>
          <w:p w:rsidR="00B237C8" w:rsidRPr="00B237C8" w:rsidRDefault="00B237C8" w:rsidP="00B237C8">
            <w:pPr>
              <w:spacing w:after="0"/>
              <w:jc w:val="center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  <w:tc>
          <w:tcPr>
            <w:tcW w:w="2864" w:type="dxa"/>
          </w:tcPr>
          <w:p w:rsidR="00B237C8" w:rsidRPr="00B237C8" w:rsidRDefault="00B237C8" w:rsidP="00B237C8">
            <w:pPr>
              <w:spacing w:after="0"/>
              <w:jc w:val="both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2204" w:type="dxa"/>
          </w:tcPr>
          <w:p w:rsidR="00B237C8" w:rsidRPr="00B237C8" w:rsidRDefault="00B237C8" w:rsidP="00B237C8">
            <w:pPr>
              <w:spacing w:after="0"/>
              <w:jc w:val="both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</w:tr>
      <w:tr w:rsidR="00B237C8" w:rsidRPr="00B237C8" w:rsidTr="00372CDD">
        <w:trPr>
          <w:trHeight w:val="319"/>
        </w:trPr>
        <w:tc>
          <w:tcPr>
            <w:tcW w:w="1242" w:type="dxa"/>
          </w:tcPr>
          <w:p w:rsidR="00B237C8" w:rsidRPr="00B237C8" w:rsidRDefault="00B237C8" w:rsidP="00B237C8">
            <w:pPr>
              <w:spacing w:after="0"/>
              <w:jc w:val="center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  <w:tc>
          <w:tcPr>
            <w:tcW w:w="3544" w:type="dxa"/>
          </w:tcPr>
          <w:p w:rsidR="00B237C8" w:rsidRPr="00B237C8" w:rsidRDefault="00B237C8" w:rsidP="00B237C8">
            <w:pPr>
              <w:spacing w:after="0"/>
              <w:jc w:val="center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  <w:tc>
          <w:tcPr>
            <w:tcW w:w="2864" w:type="dxa"/>
          </w:tcPr>
          <w:p w:rsidR="00B237C8" w:rsidRPr="00B237C8" w:rsidRDefault="00B237C8" w:rsidP="00B237C8">
            <w:pPr>
              <w:spacing w:after="0"/>
              <w:jc w:val="both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2204" w:type="dxa"/>
          </w:tcPr>
          <w:p w:rsidR="00B237C8" w:rsidRPr="00B237C8" w:rsidRDefault="00B237C8" w:rsidP="00B237C8">
            <w:pPr>
              <w:spacing w:after="0"/>
              <w:jc w:val="both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</w:tr>
      <w:tr w:rsidR="00B237C8" w:rsidRPr="00B237C8" w:rsidTr="00372CDD">
        <w:trPr>
          <w:trHeight w:val="333"/>
        </w:trPr>
        <w:tc>
          <w:tcPr>
            <w:tcW w:w="1242" w:type="dxa"/>
          </w:tcPr>
          <w:p w:rsidR="00B237C8" w:rsidRPr="00B237C8" w:rsidRDefault="00B237C8" w:rsidP="00B237C8">
            <w:pPr>
              <w:spacing w:after="0"/>
              <w:jc w:val="center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  <w:tc>
          <w:tcPr>
            <w:tcW w:w="3544" w:type="dxa"/>
          </w:tcPr>
          <w:p w:rsidR="00B237C8" w:rsidRPr="00B237C8" w:rsidRDefault="00B237C8" w:rsidP="00B237C8">
            <w:pPr>
              <w:spacing w:after="0"/>
              <w:jc w:val="center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  <w:tc>
          <w:tcPr>
            <w:tcW w:w="2864" w:type="dxa"/>
          </w:tcPr>
          <w:p w:rsidR="00B237C8" w:rsidRPr="00B237C8" w:rsidRDefault="00B237C8" w:rsidP="00B237C8">
            <w:pPr>
              <w:spacing w:after="0"/>
              <w:jc w:val="both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2204" w:type="dxa"/>
          </w:tcPr>
          <w:p w:rsidR="00B237C8" w:rsidRPr="00B237C8" w:rsidRDefault="00B237C8" w:rsidP="00B237C8">
            <w:pPr>
              <w:spacing w:after="0"/>
              <w:jc w:val="both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</w:tr>
    </w:tbl>
    <w:p w:rsidR="00B237C8" w:rsidRPr="00B237C8" w:rsidRDefault="00B237C8" w:rsidP="00B237C8">
      <w:pPr>
        <w:spacing w:after="0"/>
        <w:ind w:left="-284"/>
        <w:jc w:val="both"/>
        <w:rPr>
          <w:rFonts w:ascii="Calibri" w:eastAsia="Times New Roman" w:hAnsi="Calibri" w:cs="Times New Roman"/>
          <w:lang w:eastAsia="pl-PL"/>
        </w:rPr>
      </w:pPr>
    </w:p>
    <w:p w:rsidR="00B237C8" w:rsidRPr="00B237C8" w:rsidRDefault="00B237C8" w:rsidP="00B237C8">
      <w:pPr>
        <w:spacing w:after="0"/>
        <w:ind w:left="-284"/>
        <w:jc w:val="both"/>
        <w:rPr>
          <w:rFonts w:ascii="Calibri" w:eastAsia="Times New Roman" w:hAnsi="Calibri" w:cs="Times New Roman"/>
          <w:lang w:eastAsia="pl-PL"/>
        </w:rPr>
      </w:pPr>
    </w:p>
    <w:p w:rsidR="00B237C8" w:rsidRPr="00B237C8" w:rsidRDefault="00B237C8" w:rsidP="00B237C8">
      <w:pPr>
        <w:spacing w:after="0"/>
        <w:ind w:left="-284"/>
        <w:jc w:val="both"/>
        <w:rPr>
          <w:rFonts w:ascii="Calibri" w:eastAsia="Times New Roman" w:hAnsi="Calibri" w:cs="Times New Roman"/>
          <w:lang w:eastAsia="pl-PL"/>
        </w:rPr>
      </w:pPr>
    </w:p>
    <w:p w:rsidR="00B237C8" w:rsidRPr="00B237C8" w:rsidRDefault="00B237C8" w:rsidP="00B237C8">
      <w:pPr>
        <w:spacing w:after="0"/>
        <w:ind w:left="-284"/>
        <w:jc w:val="both"/>
        <w:rPr>
          <w:rFonts w:ascii="Calibri" w:eastAsia="Times New Roman" w:hAnsi="Calibri" w:cs="Times New Roman"/>
          <w:lang w:eastAsia="pl-PL"/>
        </w:rPr>
      </w:pPr>
    </w:p>
    <w:p w:rsidR="00B237C8" w:rsidRPr="00B237C8" w:rsidRDefault="00B237C8" w:rsidP="00B237C8">
      <w:pPr>
        <w:spacing w:after="0"/>
        <w:rPr>
          <w:rFonts w:ascii="Calibri" w:eastAsia="Times New Roman" w:hAnsi="Calibri" w:cs="Times New Roman"/>
          <w:b/>
          <w:lang w:eastAsia="pl-PL"/>
        </w:rPr>
      </w:pPr>
    </w:p>
    <w:p w:rsidR="00B237C8" w:rsidRPr="00B237C8" w:rsidRDefault="00B237C8" w:rsidP="00B237C8">
      <w:pPr>
        <w:spacing w:after="0"/>
        <w:rPr>
          <w:rFonts w:ascii="Calibri" w:eastAsia="Times New Roman" w:hAnsi="Calibri" w:cs="Times New Roman"/>
          <w:b/>
          <w:lang w:eastAsia="pl-PL"/>
        </w:rPr>
      </w:pPr>
      <w:r w:rsidRPr="00B237C8">
        <w:rPr>
          <w:rFonts w:ascii="Calibri" w:eastAsia="Times New Roman" w:hAnsi="Calibri" w:cs="Times New Roman"/>
          <w:b/>
          <w:lang w:eastAsia="pl-PL"/>
        </w:rPr>
        <w:lastRenderedPageBreak/>
        <w:t>.........................................                                                                         .........................................</w:t>
      </w:r>
    </w:p>
    <w:p w:rsidR="00B237C8" w:rsidRPr="00B237C8" w:rsidRDefault="00B237C8" w:rsidP="00B237C8">
      <w:pPr>
        <w:spacing w:after="0"/>
        <w:rPr>
          <w:rFonts w:ascii="Calibri" w:eastAsia="Times New Roman" w:hAnsi="Calibri" w:cs="Times New Roman"/>
          <w:lang w:eastAsia="pl-PL"/>
        </w:rPr>
      </w:pPr>
      <w:r w:rsidRPr="00B237C8">
        <w:rPr>
          <w:rFonts w:ascii="Calibri" w:eastAsia="Times New Roman" w:hAnsi="Calibri" w:cs="Times New Roman"/>
          <w:lang w:eastAsia="pl-PL"/>
        </w:rPr>
        <w:t>(Miejscowość, data)</w:t>
      </w:r>
      <w:r w:rsidRPr="00B237C8">
        <w:rPr>
          <w:rFonts w:ascii="Calibri" w:eastAsia="Times New Roman" w:hAnsi="Calibri" w:cs="Times New Roman"/>
          <w:lang w:eastAsia="pl-PL"/>
        </w:rPr>
        <w:tab/>
      </w:r>
      <w:r w:rsidRPr="00B237C8">
        <w:rPr>
          <w:rFonts w:ascii="Calibri" w:eastAsia="Times New Roman" w:hAnsi="Calibri" w:cs="Times New Roman"/>
          <w:lang w:eastAsia="pl-PL"/>
        </w:rPr>
        <w:tab/>
      </w:r>
      <w:r w:rsidRPr="00B237C8">
        <w:rPr>
          <w:rFonts w:ascii="Calibri" w:eastAsia="Times New Roman" w:hAnsi="Calibri" w:cs="Times New Roman"/>
          <w:lang w:eastAsia="pl-PL"/>
        </w:rPr>
        <w:tab/>
      </w:r>
      <w:r w:rsidRPr="00B237C8">
        <w:rPr>
          <w:rFonts w:ascii="Calibri" w:eastAsia="Times New Roman" w:hAnsi="Calibri" w:cs="Times New Roman"/>
          <w:lang w:eastAsia="pl-PL"/>
        </w:rPr>
        <w:tab/>
      </w:r>
      <w:r w:rsidRPr="00B237C8">
        <w:rPr>
          <w:rFonts w:ascii="Calibri" w:eastAsia="Times New Roman" w:hAnsi="Calibri" w:cs="Times New Roman"/>
          <w:lang w:eastAsia="pl-PL"/>
        </w:rPr>
        <w:tab/>
      </w:r>
      <w:r w:rsidRPr="00B237C8">
        <w:rPr>
          <w:rFonts w:ascii="Calibri" w:eastAsia="Times New Roman" w:hAnsi="Calibri" w:cs="Times New Roman"/>
          <w:lang w:eastAsia="pl-PL"/>
        </w:rPr>
        <w:tab/>
      </w:r>
      <w:r w:rsidRPr="00B237C8">
        <w:rPr>
          <w:rFonts w:ascii="Calibri" w:eastAsia="Times New Roman" w:hAnsi="Calibri" w:cs="Times New Roman"/>
          <w:lang w:eastAsia="pl-PL"/>
        </w:rPr>
        <w:tab/>
      </w:r>
      <w:r w:rsidRPr="00B237C8">
        <w:rPr>
          <w:rFonts w:ascii="Calibri" w:eastAsia="Times New Roman" w:hAnsi="Calibri" w:cs="Times New Roman"/>
          <w:lang w:eastAsia="pl-PL"/>
        </w:rPr>
        <w:tab/>
      </w:r>
      <w:r w:rsidRPr="00B237C8">
        <w:rPr>
          <w:rFonts w:ascii="Calibri" w:eastAsia="Times New Roman" w:hAnsi="Calibri" w:cs="Times New Roman"/>
          <w:lang w:eastAsia="pl-PL"/>
        </w:rPr>
        <w:tab/>
      </w:r>
      <w:r w:rsidRPr="00B237C8">
        <w:rPr>
          <w:rFonts w:ascii="Calibri" w:eastAsia="Times New Roman" w:hAnsi="Calibri" w:cs="Times New Roman"/>
          <w:lang w:eastAsia="pl-PL"/>
        </w:rPr>
        <w:tab/>
      </w:r>
      <w:r w:rsidRPr="00B237C8">
        <w:rPr>
          <w:rFonts w:ascii="Calibri" w:eastAsia="Times New Roman" w:hAnsi="Calibri" w:cs="Times New Roman"/>
          <w:lang w:eastAsia="pl-PL"/>
        </w:rPr>
        <w:tab/>
      </w:r>
      <w:r w:rsidRPr="00B237C8">
        <w:rPr>
          <w:rFonts w:ascii="Calibri" w:eastAsia="Times New Roman" w:hAnsi="Calibri" w:cs="Times New Roman"/>
          <w:lang w:eastAsia="pl-PL"/>
        </w:rPr>
        <w:tab/>
        <w:t xml:space="preserve">        </w:t>
      </w:r>
      <w:r w:rsidRPr="00B237C8">
        <w:rPr>
          <w:rFonts w:ascii="Calibri" w:eastAsia="Times New Roman" w:hAnsi="Calibri" w:cs="Times New Roman"/>
          <w:lang w:eastAsia="pl-PL"/>
        </w:rPr>
        <w:tab/>
        <w:t>(podpis Oferenta)</w:t>
      </w:r>
    </w:p>
    <w:p w:rsidR="00B237C8" w:rsidRPr="00B237C8" w:rsidRDefault="00B237C8" w:rsidP="00B237C8">
      <w:pPr>
        <w:spacing w:after="0"/>
        <w:ind w:left="-284"/>
        <w:jc w:val="both"/>
        <w:rPr>
          <w:rFonts w:ascii="Calibri" w:eastAsia="Times New Roman" w:hAnsi="Calibri" w:cs="Times New Roman"/>
          <w:lang w:eastAsia="pl-PL"/>
        </w:rPr>
      </w:pPr>
    </w:p>
    <w:p w:rsidR="00B237C8" w:rsidRPr="00B237C8" w:rsidRDefault="00B237C8" w:rsidP="00B237C8">
      <w:pPr>
        <w:spacing w:after="0"/>
        <w:ind w:left="-284"/>
        <w:jc w:val="both"/>
        <w:rPr>
          <w:rFonts w:ascii="Calibri" w:eastAsia="Times New Roman" w:hAnsi="Calibri" w:cs="Times New Roman"/>
          <w:lang w:eastAsia="pl-PL"/>
        </w:rPr>
      </w:pPr>
    </w:p>
    <w:p w:rsidR="00B237C8" w:rsidRPr="00B237C8" w:rsidRDefault="00B237C8" w:rsidP="00B237C8">
      <w:pPr>
        <w:spacing w:after="0"/>
        <w:ind w:left="-284"/>
        <w:jc w:val="both"/>
        <w:rPr>
          <w:rFonts w:ascii="Calibri" w:eastAsia="Times New Roman" w:hAnsi="Calibri" w:cs="Times New Roman"/>
          <w:lang w:eastAsia="pl-PL"/>
        </w:rPr>
      </w:pPr>
    </w:p>
    <w:p w:rsidR="00B237C8" w:rsidRPr="00B237C8" w:rsidRDefault="00B237C8" w:rsidP="00B237C8">
      <w:pPr>
        <w:spacing w:after="0"/>
        <w:jc w:val="both"/>
        <w:rPr>
          <w:rFonts w:ascii="Calibri" w:eastAsia="Times New Roman" w:hAnsi="Calibri" w:cs="Times New Roman"/>
          <w:sz w:val="18"/>
          <w:lang w:eastAsia="pl-PL"/>
        </w:rPr>
      </w:pPr>
      <w:r w:rsidRPr="00B237C8">
        <w:rPr>
          <w:rFonts w:ascii="Calibri" w:eastAsia="Times New Roman" w:hAnsi="Calibri" w:cs="Times New Roman"/>
          <w:sz w:val="18"/>
          <w:lang w:eastAsia="pl-PL"/>
        </w:rPr>
        <w:t xml:space="preserve">*wymagane przedstawienie </w:t>
      </w:r>
      <w:r w:rsidRPr="00B237C8">
        <w:rPr>
          <w:rFonts w:ascii="Calibri" w:eastAsia="Times New Roman" w:hAnsi="Calibri" w:cs="Times New Roman"/>
          <w:color w:val="000000"/>
          <w:sz w:val="18"/>
          <w:lang w:eastAsia="pl-PL"/>
        </w:rPr>
        <w:t xml:space="preserve">certyfikatu potwierdzającego udział w kontroli </w:t>
      </w:r>
      <w:proofErr w:type="spellStart"/>
      <w:r w:rsidRPr="00B237C8">
        <w:rPr>
          <w:rFonts w:ascii="Calibri" w:eastAsia="Times New Roman" w:hAnsi="Calibri" w:cs="Times New Roman"/>
          <w:color w:val="000000"/>
          <w:sz w:val="18"/>
          <w:lang w:eastAsia="pl-PL"/>
        </w:rPr>
        <w:t>zewątrzlaboratoryjnej</w:t>
      </w:r>
      <w:proofErr w:type="spellEnd"/>
      <w:r w:rsidRPr="00B237C8">
        <w:rPr>
          <w:rFonts w:ascii="Calibri" w:eastAsia="Times New Roman" w:hAnsi="Calibri" w:cs="Times New Roman"/>
          <w:color w:val="000000"/>
          <w:sz w:val="18"/>
          <w:lang w:eastAsia="pl-PL"/>
        </w:rPr>
        <w:t xml:space="preserve"> </w:t>
      </w:r>
    </w:p>
    <w:p w:rsidR="00261B06" w:rsidRDefault="00261B06"/>
    <w:sectPr w:rsidR="00261B06" w:rsidSect="00B237C8">
      <w:headerReference w:type="default" r:id="rId5"/>
      <w:footerReference w:type="even" r:id="rId6"/>
      <w:footerReference w:type="default" r:id="rId7"/>
      <w:pgSz w:w="11906" w:h="16838"/>
      <w:pgMar w:top="964" w:right="964" w:bottom="964" w:left="964" w:header="709" w:footer="709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OpenSymbol">
    <w:charset w:val="02"/>
    <w:family w:val="auto"/>
    <w:pitch w:val="default"/>
    <w:sig w:usb0="00000000" w:usb1="00000000" w:usb2="00000000" w:usb3="00000000" w:csb0="0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C4681" w:rsidRDefault="00B237C8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BC4681" w:rsidRDefault="00B237C8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3361D" w:rsidRDefault="00B237C8">
    <w:pPr>
      <w:pStyle w:val="Stopka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1</w:t>
    </w:r>
    <w:r>
      <w:fldChar w:fldCharType="end"/>
    </w:r>
  </w:p>
  <w:p w:rsidR="00BC4681" w:rsidRPr="00DB55FD" w:rsidRDefault="00B237C8" w:rsidP="00DB55FD">
    <w:pPr>
      <w:pStyle w:val="Stopka"/>
      <w:rPr>
        <w:lang w:val="pl-PL"/>
      </w:rPr>
    </w:pP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C4681" w:rsidRPr="001809A3" w:rsidRDefault="00B237C8">
    <w:pPr>
      <w:pStyle w:val="Nagwek"/>
      <w:rPr>
        <w:rFonts w:ascii="Arial Narrow" w:hAnsi="Arial Narrow" w:cs="Arial"/>
        <w:b/>
        <w:sz w:val="22"/>
        <w:szCs w:val="22"/>
        <w:lang w:val="pl-PL"/>
      </w:rPr>
    </w:pPr>
    <w:r w:rsidRPr="005A0EE5">
      <w:rPr>
        <w:rFonts w:ascii="Arial Narrow" w:hAnsi="Arial Narrow" w:cs="Arial"/>
        <w:b/>
        <w:sz w:val="22"/>
        <w:szCs w:val="22"/>
      </w:rPr>
      <w:t>KO/CZD</w:t>
    </w:r>
    <w:r w:rsidRPr="00DB0B2D">
      <w:rPr>
        <w:rFonts w:ascii="Arial Narrow" w:hAnsi="Arial Narrow" w:cs="Arial"/>
        <w:b/>
        <w:sz w:val="22"/>
        <w:szCs w:val="22"/>
      </w:rPr>
      <w:t>/</w:t>
    </w:r>
    <w:r>
      <w:rPr>
        <w:rFonts w:ascii="Arial Narrow" w:hAnsi="Arial Narrow" w:cs="Arial"/>
        <w:b/>
        <w:sz w:val="22"/>
        <w:szCs w:val="22"/>
        <w:lang w:val="pl-PL"/>
      </w:rPr>
      <w:t>17/24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B"/>
    <w:multiLevelType w:val="multilevel"/>
    <w:tmpl w:val="0000000B"/>
    <w:name w:val="WW8Num11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ascii="Calibri" w:eastAsia="Times New Roman" w:hAnsi="Calibri" w:cs="Times New Roman"/>
        <w:b w:val="0"/>
        <w:color w:val="000000"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1">
    <w:nsid w:val="00000010"/>
    <w:multiLevelType w:val="multilevel"/>
    <w:tmpl w:val="00000010"/>
    <w:name w:val="WW8Num1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3.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%4.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Text w:val="%5."/>
      <w:lvlJc w:val="left"/>
      <w:pPr>
        <w:tabs>
          <w:tab w:val="num" w:pos="1800"/>
        </w:tabs>
        <w:ind w:left="1800" w:hanging="360"/>
      </w:pPr>
    </w:lvl>
    <w:lvl w:ilvl="5">
      <w:start w:val="1"/>
      <w:numFmt w:val="decimal"/>
      <w:lvlText w:val="%6.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decimal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decimal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">
    <w:nsid w:val="00000011"/>
    <w:multiLevelType w:val="multilevel"/>
    <w:tmpl w:val="00000011"/>
    <w:name w:val="WW8Num17"/>
    <w:lvl w:ilvl="0">
      <w:start w:val="1"/>
      <w:numFmt w:val="decimal"/>
      <w:lvlText w:val="%1."/>
      <w:lvlJc w:val="left"/>
      <w:pPr>
        <w:tabs>
          <w:tab w:val="num" w:pos="411"/>
        </w:tabs>
        <w:ind w:left="411" w:hanging="360"/>
      </w:pPr>
      <w:rPr>
        <w:bCs/>
        <w:iCs/>
      </w:rPr>
    </w:lvl>
    <w:lvl w:ilvl="1">
      <w:start w:val="1"/>
      <w:numFmt w:val="decimal"/>
      <w:lvlText w:val="%2."/>
      <w:lvlJc w:val="left"/>
      <w:pPr>
        <w:tabs>
          <w:tab w:val="num" w:pos="771"/>
        </w:tabs>
        <w:ind w:left="771" w:hanging="360"/>
      </w:pPr>
    </w:lvl>
    <w:lvl w:ilvl="2">
      <w:start w:val="1"/>
      <w:numFmt w:val="decimal"/>
      <w:lvlText w:val="%3."/>
      <w:lvlJc w:val="left"/>
      <w:pPr>
        <w:tabs>
          <w:tab w:val="num" w:pos="1131"/>
        </w:tabs>
        <w:ind w:left="1131" w:hanging="360"/>
      </w:pPr>
    </w:lvl>
    <w:lvl w:ilvl="3">
      <w:start w:val="1"/>
      <w:numFmt w:val="decimal"/>
      <w:lvlText w:val="%4."/>
      <w:lvlJc w:val="left"/>
      <w:pPr>
        <w:tabs>
          <w:tab w:val="num" w:pos="1491"/>
        </w:tabs>
        <w:ind w:left="1491" w:hanging="360"/>
      </w:pPr>
    </w:lvl>
    <w:lvl w:ilvl="4">
      <w:start w:val="1"/>
      <w:numFmt w:val="decimal"/>
      <w:lvlText w:val="%5."/>
      <w:lvlJc w:val="left"/>
      <w:pPr>
        <w:tabs>
          <w:tab w:val="num" w:pos="1851"/>
        </w:tabs>
        <w:ind w:left="1851" w:hanging="360"/>
      </w:pPr>
    </w:lvl>
    <w:lvl w:ilvl="5">
      <w:start w:val="1"/>
      <w:numFmt w:val="decimal"/>
      <w:lvlText w:val="%6."/>
      <w:lvlJc w:val="left"/>
      <w:pPr>
        <w:tabs>
          <w:tab w:val="num" w:pos="2211"/>
        </w:tabs>
        <w:ind w:left="2211" w:hanging="360"/>
      </w:pPr>
    </w:lvl>
    <w:lvl w:ilvl="6">
      <w:start w:val="1"/>
      <w:numFmt w:val="decimal"/>
      <w:lvlText w:val="%7."/>
      <w:lvlJc w:val="left"/>
      <w:pPr>
        <w:tabs>
          <w:tab w:val="num" w:pos="2571"/>
        </w:tabs>
        <w:ind w:left="2571" w:hanging="360"/>
      </w:pPr>
    </w:lvl>
    <w:lvl w:ilvl="7">
      <w:start w:val="1"/>
      <w:numFmt w:val="decimal"/>
      <w:lvlText w:val="%8."/>
      <w:lvlJc w:val="left"/>
      <w:pPr>
        <w:tabs>
          <w:tab w:val="num" w:pos="2931"/>
        </w:tabs>
        <w:ind w:left="2931" w:hanging="360"/>
      </w:pPr>
    </w:lvl>
    <w:lvl w:ilvl="8">
      <w:start w:val="1"/>
      <w:numFmt w:val="decimal"/>
      <w:lvlText w:val="%9."/>
      <w:lvlJc w:val="left"/>
      <w:pPr>
        <w:tabs>
          <w:tab w:val="num" w:pos="3291"/>
        </w:tabs>
        <w:ind w:left="3291" w:hanging="360"/>
      </w:pPr>
    </w:lvl>
  </w:abstractNum>
  <w:abstractNum w:abstractNumId="3">
    <w:nsid w:val="00000012"/>
    <w:multiLevelType w:val="multilevel"/>
    <w:tmpl w:val="00000012"/>
    <w:name w:val="WW8Num18"/>
    <w:lvl w:ilvl="0">
      <w:start w:val="1"/>
      <w:numFmt w:val="decimal"/>
      <w:lvlText w:val="%1."/>
      <w:lvlJc w:val="left"/>
      <w:pPr>
        <w:tabs>
          <w:tab w:val="num" w:pos="426"/>
        </w:tabs>
        <w:ind w:left="426" w:hanging="360"/>
      </w:pPr>
      <w:rPr>
        <w:b w:val="0"/>
        <w:bCs/>
        <w:iCs/>
      </w:rPr>
    </w:lvl>
    <w:lvl w:ilvl="1">
      <w:start w:val="1"/>
      <w:numFmt w:val="decimal"/>
      <w:lvlText w:val="%2."/>
      <w:lvlJc w:val="left"/>
      <w:pPr>
        <w:tabs>
          <w:tab w:val="num" w:pos="786"/>
        </w:tabs>
        <w:ind w:left="786" w:hanging="360"/>
      </w:pPr>
    </w:lvl>
    <w:lvl w:ilvl="2">
      <w:start w:val="1"/>
      <w:numFmt w:val="decimal"/>
      <w:lvlText w:val="%3."/>
      <w:lvlJc w:val="left"/>
      <w:pPr>
        <w:tabs>
          <w:tab w:val="num" w:pos="1146"/>
        </w:tabs>
        <w:ind w:left="1146" w:hanging="360"/>
      </w:pPr>
    </w:lvl>
    <w:lvl w:ilvl="3">
      <w:start w:val="1"/>
      <w:numFmt w:val="decimal"/>
      <w:lvlText w:val="%4."/>
      <w:lvlJc w:val="left"/>
      <w:pPr>
        <w:tabs>
          <w:tab w:val="num" w:pos="1506"/>
        </w:tabs>
        <w:ind w:left="1506" w:hanging="360"/>
      </w:pPr>
    </w:lvl>
    <w:lvl w:ilvl="4">
      <w:start w:val="1"/>
      <w:numFmt w:val="decimal"/>
      <w:lvlText w:val="%5."/>
      <w:lvlJc w:val="left"/>
      <w:pPr>
        <w:tabs>
          <w:tab w:val="num" w:pos="1866"/>
        </w:tabs>
        <w:ind w:left="1866" w:hanging="360"/>
      </w:pPr>
    </w:lvl>
    <w:lvl w:ilvl="5">
      <w:start w:val="1"/>
      <w:numFmt w:val="decimal"/>
      <w:lvlText w:val="%6."/>
      <w:lvlJc w:val="left"/>
      <w:pPr>
        <w:tabs>
          <w:tab w:val="num" w:pos="2226"/>
        </w:tabs>
        <w:ind w:left="2226" w:hanging="360"/>
      </w:pPr>
    </w:lvl>
    <w:lvl w:ilvl="6">
      <w:start w:val="1"/>
      <w:numFmt w:val="decimal"/>
      <w:lvlText w:val="%7."/>
      <w:lvlJc w:val="left"/>
      <w:pPr>
        <w:tabs>
          <w:tab w:val="num" w:pos="2586"/>
        </w:tabs>
        <w:ind w:left="2586" w:hanging="360"/>
      </w:pPr>
    </w:lvl>
    <w:lvl w:ilvl="7">
      <w:start w:val="1"/>
      <w:numFmt w:val="decimal"/>
      <w:lvlText w:val="%8."/>
      <w:lvlJc w:val="left"/>
      <w:pPr>
        <w:tabs>
          <w:tab w:val="num" w:pos="2946"/>
        </w:tabs>
        <w:ind w:left="2946" w:hanging="360"/>
      </w:pPr>
    </w:lvl>
    <w:lvl w:ilvl="8">
      <w:start w:val="1"/>
      <w:numFmt w:val="decimal"/>
      <w:lvlText w:val="%9."/>
      <w:lvlJc w:val="left"/>
      <w:pPr>
        <w:tabs>
          <w:tab w:val="num" w:pos="3306"/>
        </w:tabs>
        <w:ind w:left="3306" w:hanging="360"/>
      </w:pPr>
    </w:lvl>
  </w:abstractNum>
  <w:abstractNum w:abstractNumId="4">
    <w:nsid w:val="00000013"/>
    <w:multiLevelType w:val="multilevel"/>
    <w:tmpl w:val="00000013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bCs/>
        <w:iCs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5">
    <w:nsid w:val="00000014"/>
    <w:multiLevelType w:val="multilevel"/>
    <w:tmpl w:val="00000014"/>
    <w:name w:val="WW8Num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6">
    <w:nsid w:val="00000015"/>
    <w:multiLevelType w:val="multilevel"/>
    <w:tmpl w:val="00000015"/>
    <w:name w:val="WW8Num2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7">
    <w:nsid w:val="00000016"/>
    <w:multiLevelType w:val="multilevel"/>
    <w:tmpl w:val="00000016"/>
    <w:name w:val="WW8Num22"/>
    <w:lvl w:ilvl="0">
      <w:start w:val="1"/>
      <w:numFmt w:val="lowerLetter"/>
      <w:lvlText w:val="%1."/>
      <w:lvlJc w:val="left"/>
      <w:pPr>
        <w:tabs>
          <w:tab w:val="num" w:pos="0"/>
        </w:tabs>
        <w:ind w:left="144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16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88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60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32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04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76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48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200" w:hanging="180"/>
      </w:pPr>
    </w:lvl>
  </w:abstractNum>
  <w:abstractNum w:abstractNumId="8">
    <w:nsid w:val="00000017"/>
    <w:multiLevelType w:val="multilevel"/>
    <w:tmpl w:val="00000017"/>
    <w:name w:val="WW8Num2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9">
    <w:nsid w:val="00000019"/>
    <w:multiLevelType w:val="multilevel"/>
    <w:tmpl w:val="00000019"/>
    <w:name w:val="WW8Num2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bCs/>
        <w:iCs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0">
    <w:nsid w:val="0000001A"/>
    <w:multiLevelType w:val="multilevel"/>
    <w:tmpl w:val="0000001A"/>
    <w:name w:val="WW8Num2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1">
    <w:nsid w:val="00000027"/>
    <w:multiLevelType w:val="multilevel"/>
    <w:tmpl w:val="B7641B7E"/>
    <w:name w:val="WW8Num40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eastAsia="Times New Roman" w:cs="Times New Roman" w:hint="default"/>
        <w:lang w:eastAsia="pl-PL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hint="default"/>
        <w:b w:val="0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hint="default"/>
      </w:rPr>
    </w:lvl>
  </w:abstractNum>
  <w:abstractNum w:abstractNumId="12">
    <w:nsid w:val="031904E7"/>
    <w:multiLevelType w:val="hybridMultilevel"/>
    <w:tmpl w:val="309E94A2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BA2A95D2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0B1B4372"/>
    <w:multiLevelType w:val="hybridMultilevel"/>
    <w:tmpl w:val="6818C08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0C695D3E"/>
    <w:multiLevelType w:val="hybridMultilevel"/>
    <w:tmpl w:val="AD0894A4"/>
    <w:lvl w:ilvl="0" w:tplc="04150019">
      <w:start w:val="1"/>
      <w:numFmt w:val="lowerLetter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5">
    <w:nsid w:val="0D564FB0"/>
    <w:multiLevelType w:val="hybridMultilevel"/>
    <w:tmpl w:val="3EC2FC60"/>
    <w:lvl w:ilvl="0" w:tplc="1E1C8824">
      <w:start w:val="9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A900034E">
      <w:start w:val="1"/>
      <w:numFmt w:val="decimal"/>
      <w:lvlText w:val="%2."/>
      <w:lvlJc w:val="left"/>
      <w:pPr>
        <w:ind w:left="6031" w:hanging="360"/>
      </w:pPr>
      <w:rPr>
        <w:rFonts w:ascii="Calibri" w:eastAsia="Times New Roman" w:hAnsi="Calibri" w:cs="Times New Roman" w:hint="default"/>
        <w:b w:val="0"/>
      </w:rPr>
    </w:lvl>
    <w:lvl w:ilvl="2" w:tplc="39DC2090">
      <w:start w:val="1"/>
      <w:numFmt w:val="lowerLetter"/>
      <w:lvlText w:val="%3)"/>
      <w:lvlJc w:val="left"/>
      <w:pPr>
        <w:ind w:left="644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101C243D"/>
    <w:multiLevelType w:val="hybridMultilevel"/>
    <w:tmpl w:val="CCD0D3CC"/>
    <w:lvl w:ilvl="0" w:tplc="B3A66832">
      <w:start w:val="1"/>
      <w:numFmt w:val="decimal"/>
      <w:lvlText w:val="%1."/>
      <w:lvlJc w:val="left"/>
      <w:pPr>
        <w:ind w:left="644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17856E7E"/>
    <w:multiLevelType w:val="hybridMultilevel"/>
    <w:tmpl w:val="1AC688C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189C446E"/>
    <w:multiLevelType w:val="hybridMultilevel"/>
    <w:tmpl w:val="CD36333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1A6673E7"/>
    <w:multiLevelType w:val="hybridMultilevel"/>
    <w:tmpl w:val="A1908920"/>
    <w:lvl w:ilvl="0" w:tplc="5E6A68D6">
      <w:start w:val="1"/>
      <w:numFmt w:val="lowerLetter"/>
      <w:lvlText w:val="%1)"/>
      <w:lvlJc w:val="left"/>
      <w:pPr>
        <w:ind w:left="360" w:hanging="360"/>
      </w:pPr>
      <w:rPr>
        <w:rFonts w:hint="default"/>
        <w:color w:val="00000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1C2C0324"/>
    <w:multiLevelType w:val="hybridMultilevel"/>
    <w:tmpl w:val="1AC688C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218522D0"/>
    <w:multiLevelType w:val="hybridMultilevel"/>
    <w:tmpl w:val="64464AC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35BC2F69"/>
    <w:multiLevelType w:val="multilevel"/>
    <w:tmpl w:val="0415001F"/>
    <w:styleLink w:val="mojekonkursy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lowerLetter"/>
      <w:lvlText w:val="%2."/>
      <w:lvlJc w:val="left"/>
      <w:pPr>
        <w:ind w:left="716" w:hanging="432"/>
      </w:pPr>
      <w:rPr>
        <w:rFonts w:ascii="Calibri" w:eastAsia="Times New Roman" w:hAnsi="Calibri"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3">
    <w:nsid w:val="37562F82"/>
    <w:multiLevelType w:val="hybridMultilevel"/>
    <w:tmpl w:val="B4A24416"/>
    <w:styleLink w:val="mojekonkursy1"/>
    <w:lvl w:ilvl="0" w:tplc="BC36ED86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517"/>
        </w:tabs>
        <w:ind w:left="1517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237"/>
        </w:tabs>
        <w:ind w:left="2237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957"/>
        </w:tabs>
        <w:ind w:left="2957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77"/>
        </w:tabs>
        <w:ind w:left="3677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97"/>
        </w:tabs>
        <w:ind w:left="4397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117"/>
        </w:tabs>
        <w:ind w:left="5117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837"/>
        </w:tabs>
        <w:ind w:left="5837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557"/>
        </w:tabs>
        <w:ind w:left="6557" w:hanging="180"/>
      </w:pPr>
    </w:lvl>
  </w:abstractNum>
  <w:abstractNum w:abstractNumId="24">
    <w:nsid w:val="475B3203"/>
    <w:multiLevelType w:val="multilevel"/>
    <w:tmpl w:val="6096DEFC"/>
    <w:name w:val="AOBullet4"/>
    <w:lvl w:ilvl="0">
      <w:start w:val="1"/>
      <w:numFmt w:val="none"/>
      <w:pStyle w:val="AODocTxt"/>
      <w:suff w:val="nothing"/>
      <w:lvlText w:val=""/>
      <w:lvlJc w:val="left"/>
      <w:rPr>
        <w:rFonts w:cs="Times New Roman"/>
      </w:rPr>
    </w:lvl>
    <w:lvl w:ilvl="1">
      <w:start w:val="1"/>
      <w:numFmt w:val="none"/>
      <w:pStyle w:val="AODocTxtL1"/>
      <w:suff w:val="nothing"/>
      <w:lvlText w:val=""/>
      <w:lvlJc w:val="left"/>
      <w:pPr>
        <w:ind w:left="720"/>
      </w:pPr>
      <w:rPr>
        <w:rFonts w:cs="Times New Roman"/>
      </w:rPr>
    </w:lvl>
    <w:lvl w:ilvl="2">
      <w:start w:val="1"/>
      <w:numFmt w:val="none"/>
      <w:pStyle w:val="AODocTxtL2"/>
      <w:suff w:val="nothing"/>
      <w:lvlText w:val=""/>
      <w:lvlJc w:val="left"/>
      <w:pPr>
        <w:ind w:left="1440"/>
      </w:pPr>
      <w:rPr>
        <w:rFonts w:cs="Times New Roman"/>
      </w:rPr>
    </w:lvl>
    <w:lvl w:ilvl="3">
      <w:start w:val="1"/>
      <w:numFmt w:val="none"/>
      <w:pStyle w:val="AODocTxtL3"/>
      <w:suff w:val="nothing"/>
      <w:lvlText w:val=""/>
      <w:lvlJc w:val="left"/>
      <w:pPr>
        <w:ind w:left="2160"/>
      </w:pPr>
      <w:rPr>
        <w:rFonts w:cs="Times New Roman"/>
      </w:rPr>
    </w:lvl>
    <w:lvl w:ilvl="4">
      <w:start w:val="1"/>
      <w:numFmt w:val="none"/>
      <w:pStyle w:val="AODocTxtL4"/>
      <w:suff w:val="nothing"/>
      <w:lvlText w:val=""/>
      <w:lvlJc w:val="left"/>
      <w:pPr>
        <w:ind w:left="2880"/>
      </w:pPr>
      <w:rPr>
        <w:rFonts w:cs="Times New Roman"/>
      </w:rPr>
    </w:lvl>
    <w:lvl w:ilvl="5">
      <w:start w:val="1"/>
      <w:numFmt w:val="none"/>
      <w:pStyle w:val="AODocTxtL5"/>
      <w:suff w:val="nothing"/>
      <w:lvlText w:val=""/>
      <w:lvlJc w:val="left"/>
      <w:pPr>
        <w:ind w:left="3600"/>
      </w:pPr>
      <w:rPr>
        <w:rFonts w:cs="Times New Roman"/>
      </w:rPr>
    </w:lvl>
    <w:lvl w:ilvl="6">
      <w:start w:val="1"/>
      <w:numFmt w:val="none"/>
      <w:pStyle w:val="AODocTxtL6"/>
      <w:suff w:val="nothing"/>
      <w:lvlText w:val=""/>
      <w:lvlJc w:val="left"/>
      <w:pPr>
        <w:ind w:left="4320"/>
      </w:pPr>
      <w:rPr>
        <w:rFonts w:cs="Times New Roman"/>
      </w:rPr>
    </w:lvl>
    <w:lvl w:ilvl="7">
      <w:start w:val="1"/>
      <w:numFmt w:val="none"/>
      <w:pStyle w:val="AODocTxtL7"/>
      <w:suff w:val="nothing"/>
      <w:lvlText w:val=""/>
      <w:lvlJc w:val="left"/>
      <w:pPr>
        <w:ind w:left="5040"/>
      </w:pPr>
      <w:rPr>
        <w:rFonts w:cs="Times New Roman"/>
      </w:rPr>
    </w:lvl>
    <w:lvl w:ilvl="8">
      <w:start w:val="1"/>
      <w:numFmt w:val="none"/>
      <w:pStyle w:val="AODocTxtL8"/>
      <w:suff w:val="nothing"/>
      <w:lvlText w:val=""/>
      <w:lvlJc w:val="left"/>
      <w:pPr>
        <w:ind w:left="5760"/>
      </w:pPr>
      <w:rPr>
        <w:rFonts w:cs="Times New Roman"/>
      </w:rPr>
    </w:lvl>
  </w:abstractNum>
  <w:abstractNum w:abstractNumId="25">
    <w:nsid w:val="47BD4E71"/>
    <w:multiLevelType w:val="hybridMultilevel"/>
    <w:tmpl w:val="F75896DC"/>
    <w:lvl w:ilvl="0" w:tplc="0415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6">
    <w:nsid w:val="490F050A"/>
    <w:multiLevelType w:val="multilevel"/>
    <w:tmpl w:val="F9888A2E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2."/>
      <w:lvlJc w:val="left"/>
      <w:pPr>
        <w:ind w:left="432" w:hanging="432"/>
      </w:pPr>
      <w:rPr>
        <w:rFonts w:ascii="Calibri" w:eastAsia="Times New Roman" w:hAnsi="Calibri" w:cs="Times New Roman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7">
    <w:nsid w:val="4F9A0056"/>
    <w:multiLevelType w:val="hybridMultilevel"/>
    <w:tmpl w:val="D700A668"/>
    <w:lvl w:ilvl="0" w:tplc="5AB8C88E">
      <w:start w:val="1"/>
      <w:numFmt w:val="decimal"/>
      <w:lvlText w:val="%1."/>
      <w:lvlJc w:val="left"/>
      <w:pPr>
        <w:ind w:left="360" w:hanging="360"/>
      </w:pPr>
      <w:rPr>
        <w:rFonts w:hint="default"/>
        <w:b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8">
    <w:nsid w:val="69C32C66"/>
    <w:multiLevelType w:val="hybridMultilevel"/>
    <w:tmpl w:val="FCF007BC"/>
    <w:lvl w:ilvl="0" w:tplc="4AD0685A">
      <w:start w:val="2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6C3D2CF8"/>
    <w:multiLevelType w:val="hybridMultilevel"/>
    <w:tmpl w:val="BFDE340A"/>
    <w:lvl w:ilvl="0" w:tplc="DD708BD4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6CA71341"/>
    <w:multiLevelType w:val="hybridMultilevel"/>
    <w:tmpl w:val="CCD0D3CC"/>
    <w:lvl w:ilvl="0" w:tplc="B3A66832">
      <w:start w:val="1"/>
      <w:numFmt w:val="decimal"/>
      <w:lvlText w:val="%1."/>
      <w:lvlJc w:val="left"/>
      <w:pPr>
        <w:ind w:left="644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76975339"/>
    <w:multiLevelType w:val="hybridMultilevel"/>
    <w:tmpl w:val="07F21E2A"/>
    <w:lvl w:ilvl="0" w:tplc="0415000F">
      <w:start w:val="1"/>
      <w:numFmt w:val="decimal"/>
      <w:lvlText w:val="%1."/>
      <w:lvlJc w:val="left"/>
      <w:pPr>
        <w:ind w:left="436" w:hanging="360"/>
      </w:pPr>
    </w:lvl>
    <w:lvl w:ilvl="1" w:tplc="04150019" w:tentative="1">
      <w:start w:val="1"/>
      <w:numFmt w:val="lowerLetter"/>
      <w:lvlText w:val="%2."/>
      <w:lvlJc w:val="left"/>
      <w:pPr>
        <w:ind w:left="1156" w:hanging="360"/>
      </w:pPr>
    </w:lvl>
    <w:lvl w:ilvl="2" w:tplc="0415001B" w:tentative="1">
      <w:start w:val="1"/>
      <w:numFmt w:val="lowerRoman"/>
      <w:lvlText w:val="%3."/>
      <w:lvlJc w:val="right"/>
      <w:pPr>
        <w:ind w:left="1876" w:hanging="180"/>
      </w:pPr>
    </w:lvl>
    <w:lvl w:ilvl="3" w:tplc="0415000F" w:tentative="1">
      <w:start w:val="1"/>
      <w:numFmt w:val="decimal"/>
      <w:lvlText w:val="%4."/>
      <w:lvlJc w:val="left"/>
      <w:pPr>
        <w:ind w:left="2596" w:hanging="360"/>
      </w:pPr>
    </w:lvl>
    <w:lvl w:ilvl="4" w:tplc="04150019" w:tentative="1">
      <w:start w:val="1"/>
      <w:numFmt w:val="lowerLetter"/>
      <w:lvlText w:val="%5."/>
      <w:lvlJc w:val="left"/>
      <w:pPr>
        <w:ind w:left="3316" w:hanging="360"/>
      </w:pPr>
    </w:lvl>
    <w:lvl w:ilvl="5" w:tplc="0415001B" w:tentative="1">
      <w:start w:val="1"/>
      <w:numFmt w:val="lowerRoman"/>
      <w:lvlText w:val="%6."/>
      <w:lvlJc w:val="right"/>
      <w:pPr>
        <w:ind w:left="4036" w:hanging="180"/>
      </w:pPr>
    </w:lvl>
    <w:lvl w:ilvl="6" w:tplc="0415000F" w:tentative="1">
      <w:start w:val="1"/>
      <w:numFmt w:val="decimal"/>
      <w:lvlText w:val="%7."/>
      <w:lvlJc w:val="left"/>
      <w:pPr>
        <w:ind w:left="4756" w:hanging="360"/>
      </w:pPr>
    </w:lvl>
    <w:lvl w:ilvl="7" w:tplc="04150019" w:tentative="1">
      <w:start w:val="1"/>
      <w:numFmt w:val="lowerLetter"/>
      <w:lvlText w:val="%8."/>
      <w:lvlJc w:val="left"/>
      <w:pPr>
        <w:ind w:left="5476" w:hanging="360"/>
      </w:pPr>
    </w:lvl>
    <w:lvl w:ilvl="8" w:tplc="0415001B" w:tentative="1">
      <w:start w:val="1"/>
      <w:numFmt w:val="lowerRoman"/>
      <w:lvlText w:val="%9."/>
      <w:lvlJc w:val="right"/>
      <w:pPr>
        <w:ind w:left="6196" w:hanging="180"/>
      </w:pPr>
    </w:lvl>
  </w:abstractNum>
  <w:abstractNum w:abstractNumId="32">
    <w:nsid w:val="7B511DF5"/>
    <w:multiLevelType w:val="hybridMultilevel"/>
    <w:tmpl w:val="F0CC556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3"/>
  </w:num>
  <w:num w:numId="2">
    <w:abstractNumId w:val="26"/>
  </w:num>
  <w:num w:numId="3">
    <w:abstractNumId w:val="15"/>
  </w:num>
  <w:num w:numId="4">
    <w:abstractNumId w:val="17"/>
  </w:num>
  <w:num w:numId="5">
    <w:abstractNumId w:val="27"/>
  </w:num>
  <w:num w:numId="6">
    <w:abstractNumId w:val="29"/>
  </w:num>
  <w:num w:numId="7">
    <w:abstractNumId w:val="28"/>
  </w:num>
  <w:num w:numId="8">
    <w:abstractNumId w:val="22"/>
  </w:num>
  <w:num w:numId="9">
    <w:abstractNumId w:val="24"/>
  </w:num>
  <w:num w:numId="10">
    <w:abstractNumId w:val="25"/>
  </w:num>
  <w:num w:numId="11">
    <w:abstractNumId w:val="19"/>
  </w:num>
  <w:num w:numId="12">
    <w:abstractNumId w:val="9"/>
  </w:num>
  <w:num w:numId="13">
    <w:abstractNumId w:val="0"/>
  </w:num>
  <w:num w:numId="14">
    <w:abstractNumId w:val="30"/>
  </w:num>
  <w:num w:numId="15">
    <w:abstractNumId w:val="20"/>
  </w:num>
  <w:num w:numId="16">
    <w:abstractNumId w:val="13"/>
  </w:num>
  <w:num w:numId="17">
    <w:abstractNumId w:val="1"/>
  </w:num>
  <w:num w:numId="18">
    <w:abstractNumId w:val="2"/>
  </w:num>
  <w:num w:numId="19">
    <w:abstractNumId w:val="3"/>
  </w:num>
  <w:num w:numId="20">
    <w:abstractNumId w:val="4"/>
  </w:num>
  <w:num w:numId="21">
    <w:abstractNumId w:val="5"/>
  </w:num>
  <w:num w:numId="22">
    <w:abstractNumId w:val="6"/>
  </w:num>
  <w:num w:numId="23">
    <w:abstractNumId w:val="7"/>
  </w:num>
  <w:num w:numId="24">
    <w:abstractNumId w:val="8"/>
  </w:num>
  <w:num w:numId="25">
    <w:abstractNumId w:val="10"/>
  </w:num>
  <w:num w:numId="26">
    <w:abstractNumId w:val="32"/>
  </w:num>
  <w:num w:numId="27">
    <w:abstractNumId w:val="21"/>
  </w:num>
  <w:num w:numId="28">
    <w:abstractNumId w:val="18"/>
  </w:num>
  <w:num w:numId="29">
    <w:abstractNumId w:val="12"/>
  </w:num>
  <w:num w:numId="30">
    <w:abstractNumId w:val="31"/>
  </w:num>
  <w:num w:numId="31">
    <w:abstractNumId w:val="11"/>
  </w:num>
  <w:num w:numId="32">
    <w:abstractNumId w:val="14"/>
  </w:num>
  <w:num w:numId="33">
    <w:abstractNumId w:val="1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B237C8"/>
    <w:rsid w:val="00261B06"/>
    <w:rsid w:val="009F5F10"/>
    <w:rsid w:val="00B237C8"/>
    <w:rsid w:val="00D60F5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List Continue" w:uiPriority="0"/>
    <w:lsdException w:name="List Continue 2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61B06"/>
  </w:style>
  <w:style w:type="paragraph" w:styleId="Nagwek1">
    <w:name w:val="heading 1"/>
    <w:basedOn w:val="Normalny"/>
    <w:next w:val="Normalny"/>
    <w:link w:val="Nagwek1Znak"/>
    <w:uiPriority w:val="9"/>
    <w:qFormat/>
    <w:rsid w:val="00B237C8"/>
    <w:pPr>
      <w:keepNext/>
      <w:keepLines/>
      <w:spacing w:before="480" w:after="0"/>
      <w:outlineLvl w:val="0"/>
    </w:pPr>
    <w:rPr>
      <w:rFonts w:ascii="Cambria" w:eastAsia="Times New Roman" w:hAnsi="Cambria" w:cs="Times New Roman"/>
      <w:b/>
      <w:bCs/>
      <w:color w:val="365F91"/>
      <w:sz w:val="28"/>
      <w:szCs w:val="28"/>
      <w:lang w:eastAsia="pl-PL"/>
    </w:rPr>
  </w:style>
  <w:style w:type="paragraph" w:styleId="Nagwek2">
    <w:name w:val="heading 2"/>
    <w:basedOn w:val="Normalny"/>
    <w:next w:val="Normalny"/>
    <w:link w:val="Nagwek2Znak"/>
    <w:qFormat/>
    <w:rsid w:val="00B237C8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B237C8"/>
    <w:pPr>
      <w:keepNext/>
      <w:spacing w:before="240" w:after="60"/>
      <w:outlineLvl w:val="3"/>
    </w:pPr>
    <w:rPr>
      <w:rFonts w:ascii="Calibri" w:eastAsia="Times New Roman" w:hAnsi="Calibri" w:cs="Times New Roman"/>
      <w:b/>
      <w:bCs/>
      <w:sz w:val="28"/>
      <w:szCs w:val="28"/>
      <w:lang/>
    </w:rPr>
  </w:style>
  <w:style w:type="paragraph" w:styleId="Nagwek5">
    <w:name w:val="heading 5"/>
    <w:basedOn w:val="Normalny"/>
    <w:next w:val="Normalny"/>
    <w:link w:val="Nagwek5Znak"/>
    <w:qFormat/>
    <w:rsid w:val="00B237C8"/>
    <w:pPr>
      <w:spacing w:before="240" w:after="60" w:line="240" w:lineRule="auto"/>
      <w:outlineLvl w:val="4"/>
    </w:pPr>
    <w:rPr>
      <w:rFonts w:ascii="Times New Roman" w:eastAsia="Times New Roman" w:hAnsi="Times New Roman" w:cs="Times New Roman"/>
      <w:b/>
      <w:bCs/>
      <w:i/>
      <w:iCs/>
      <w:sz w:val="26"/>
      <w:szCs w:val="26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B237C8"/>
    <w:rPr>
      <w:rFonts w:ascii="Cambria" w:eastAsia="Times New Roman" w:hAnsi="Cambria" w:cs="Times New Roman"/>
      <w:b/>
      <w:bCs/>
      <w:color w:val="365F91"/>
      <w:sz w:val="28"/>
      <w:szCs w:val="28"/>
      <w:lang w:eastAsia="pl-PL"/>
    </w:rPr>
  </w:style>
  <w:style w:type="character" w:customStyle="1" w:styleId="Nagwek2Znak">
    <w:name w:val="Nagłówek 2 Znak"/>
    <w:basedOn w:val="Domylnaczcionkaakapitu"/>
    <w:link w:val="Nagwek2"/>
    <w:rsid w:val="00B237C8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B237C8"/>
    <w:rPr>
      <w:rFonts w:ascii="Calibri" w:eastAsia="Times New Roman" w:hAnsi="Calibri" w:cs="Times New Roman"/>
      <w:b/>
      <w:bCs/>
      <w:sz w:val="28"/>
      <w:szCs w:val="28"/>
      <w:lang/>
    </w:rPr>
  </w:style>
  <w:style w:type="character" w:customStyle="1" w:styleId="Nagwek5Znak">
    <w:name w:val="Nagłówek 5 Znak"/>
    <w:basedOn w:val="Domylnaczcionkaakapitu"/>
    <w:link w:val="Nagwek5"/>
    <w:rsid w:val="00B237C8"/>
    <w:rPr>
      <w:rFonts w:ascii="Times New Roman" w:eastAsia="Times New Roman" w:hAnsi="Times New Roman" w:cs="Times New Roman"/>
      <w:b/>
      <w:bCs/>
      <w:i/>
      <w:iCs/>
      <w:sz w:val="26"/>
      <w:szCs w:val="26"/>
      <w:lang w:eastAsia="pl-PL"/>
    </w:rPr>
  </w:style>
  <w:style w:type="numbering" w:customStyle="1" w:styleId="Bezlisty1">
    <w:name w:val="Bez listy1"/>
    <w:next w:val="Bezlisty"/>
    <w:uiPriority w:val="99"/>
    <w:semiHidden/>
    <w:unhideWhenUsed/>
    <w:rsid w:val="00B237C8"/>
  </w:style>
  <w:style w:type="paragraph" w:styleId="Nagwek">
    <w:name w:val="header"/>
    <w:basedOn w:val="Normalny"/>
    <w:link w:val="NagwekZnak"/>
    <w:uiPriority w:val="99"/>
    <w:rsid w:val="00B237C8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NagwekZnak">
    <w:name w:val="Nagłówek Znak"/>
    <w:basedOn w:val="Domylnaczcionkaakapitu"/>
    <w:link w:val="Nagwek"/>
    <w:uiPriority w:val="99"/>
    <w:rsid w:val="00B237C8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Hipercze">
    <w:name w:val="Hyperlink"/>
    <w:uiPriority w:val="99"/>
    <w:rsid w:val="00B237C8"/>
    <w:rPr>
      <w:color w:val="0000FF"/>
      <w:u w:val="single"/>
    </w:rPr>
  </w:style>
  <w:style w:type="paragraph" w:styleId="Lista2">
    <w:name w:val="List 2"/>
    <w:basedOn w:val="Normalny"/>
    <w:rsid w:val="00B237C8"/>
    <w:pPr>
      <w:spacing w:after="0" w:line="240" w:lineRule="auto"/>
      <w:ind w:left="566" w:hanging="283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ytu">
    <w:name w:val="Title"/>
    <w:basedOn w:val="Normalny"/>
    <w:link w:val="TytuZnak"/>
    <w:qFormat/>
    <w:rsid w:val="00B237C8"/>
    <w:pPr>
      <w:spacing w:after="0" w:line="240" w:lineRule="auto"/>
      <w:ind w:left="-284" w:firstLine="284"/>
      <w:jc w:val="center"/>
    </w:pPr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character" w:customStyle="1" w:styleId="TytuZnak">
    <w:name w:val="Tytuł Znak"/>
    <w:basedOn w:val="Domylnaczcionkaakapitu"/>
    <w:link w:val="Tytu"/>
    <w:rsid w:val="00B237C8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uiPriority w:val="1"/>
    <w:qFormat/>
    <w:rsid w:val="00B237C8"/>
    <w:pPr>
      <w:spacing w:after="0" w:line="240" w:lineRule="auto"/>
    </w:pPr>
    <w:rPr>
      <w:rFonts w:ascii="Tahoma" w:eastAsia="Times New Roman" w:hAnsi="Tahoma" w:cs="Times New Roman"/>
      <w:sz w:val="24"/>
      <w:szCs w:val="20"/>
      <w:lang w:eastAsia="pl-PL"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basedOn w:val="Domylnaczcionkaakapitu"/>
    <w:link w:val="Tekstpodstawowy"/>
    <w:uiPriority w:val="1"/>
    <w:rsid w:val="00B237C8"/>
    <w:rPr>
      <w:rFonts w:ascii="Tahoma" w:eastAsia="Times New Roman" w:hAnsi="Tahoma" w:cs="Times New Roman"/>
      <w:sz w:val="24"/>
      <w:szCs w:val="20"/>
      <w:lang w:eastAsia="pl-PL"/>
    </w:rPr>
  </w:style>
  <w:style w:type="paragraph" w:styleId="Lista-kontynuacja">
    <w:name w:val="List Continue"/>
    <w:basedOn w:val="Normalny"/>
    <w:rsid w:val="00B237C8"/>
    <w:pPr>
      <w:spacing w:after="120" w:line="240" w:lineRule="auto"/>
      <w:ind w:left="283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Lista-kontynuacja2">
    <w:name w:val="List Continue 2"/>
    <w:basedOn w:val="Normalny"/>
    <w:rsid w:val="00B237C8"/>
    <w:pPr>
      <w:spacing w:after="120" w:line="240" w:lineRule="auto"/>
      <w:ind w:left="566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customStyle="1" w:styleId="WW-Tekstpodstawowywcity21">
    <w:name w:val="WW-Tekst podstawowy wcięty 21"/>
    <w:basedOn w:val="Normalny"/>
    <w:rsid w:val="00B237C8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 w:cs="Times New Roman"/>
      <w:color w:val="000000"/>
      <w:sz w:val="24"/>
      <w:szCs w:val="20"/>
      <w:lang w:eastAsia="pl-PL"/>
    </w:rPr>
  </w:style>
  <w:style w:type="paragraph" w:customStyle="1" w:styleId="Domyolnie">
    <w:name w:val="Domyolnie"/>
    <w:rsid w:val="00B237C8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sz w:val="24"/>
      <w:szCs w:val="20"/>
      <w:lang w:eastAsia="pl-PL"/>
    </w:rPr>
  </w:style>
  <w:style w:type="paragraph" w:styleId="Stopka">
    <w:name w:val="footer"/>
    <w:basedOn w:val="Normalny"/>
    <w:link w:val="StopkaZnak"/>
    <w:uiPriority w:val="99"/>
    <w:rsid w:val="00B237C8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StopkaZnak">
    <w:name w:val="Stopka Znak"/>
    <w:basedOn w:val="Domylnaczcionkaakapitu"/>
    <w:link w:val="Stopka"/>
    <w:uiPriority w:val="99"/>
    <w:rsid w:val="00B237C8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umerstrony">
    <w:name w:val="page number"/>
    <w:basedOn w:val="Domylnaczcionkaakapitu"/>
    <w:rsid w:val="00B237C8"/>
  </w:style>
  <w:style w:type="paragraph" w:styleId="Akapitzlist">
    <w:name w:val="List Paragraph"/>
    <w:aliases w:val="Lista num"/>
    <w:basedOn w:val="Normalny"/>
    <w:uiPriority w:val="34"/>
    <w:qFormat/>
    <w:rsid w:val="00B237C8"/>
    <w:pPr>
      <w:ind w:left="720"/>
      <w:contextualSpacing/>
    </w:pPr>
    <w:rPr>
      <w:rFonts w:ascii="Calibri" w:eastAsia="Calibri" w:hAnsi="Calibri" w:cs="Times New Roman"/>
    </w:rPr>
  </w:style>
  <w:style w:type="paragraph" w:customStyle="1" w:styleId="Default">
    <w:name w:val="Default"/>
    <w:rsid w:val="00B237C8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customStyle="1" w:styleId="Plandokumentu1">
    <w:name w:val="Plan dokumentu1"/>
    <w:basedOn w:val="Normalny"/>
    <w:link w:val="PlandokumentuZnak"/>
    <w:uiPriority w:val="99"/>
    <w:semiHidden/>
    <w:unhideWhenUsed/>
    <w:rsid w:val="00B237C8"/>
    <w:pPr>
      <w:spacing w:after="0" w:line="240" w:lineRule="auto"/>
    </w:pPr>
    <w:rPr>
      <w:rFonts w:ascii="Tahoma" w:eastAsia="Times New Roman" w:hAnsi="Tahoma" w:cs="Times New Roman"/>
      <w:sz w:val="16"/>
      <w:szCs w:val="16"/>
      <w:lang w:eastAsia="pl-PL"/>
    </w:rPr>
  </w:style>
  <w:style w:type="character" w:customStyle="1" w:styleId="PlandokumentuZnak">
    <w:name w:val="Plan dokumentu Znak"/>
    <w:link w:val="Plandokumentu1"/>
    <w:uiPriority w:val="99"/>
    <w:semiHidden/>
    <w:rsid w:val="00B237C8"/>
    <w:rPr>
      <w:rFonts w:ascii="Tahoma" w:eastAsia="Times New Roman" w:hAnsi="Tahoma" w:cs="Times New Roman"/>
      <w:sz w:val="16"/>
      <w:szCs w:val="16"/>
      <w:lang w:eastAsia="pl-PL"/>
    </w:rPr>
  </w:style>
  <w:style w:type="numbering" w:customStyle="1" w:styleId="mojekonkursy">
    <w:name w:val="moje konkursy"/>
    <w:rsid w:val="00B237C8"/>
    <w:pPr>
      <w:numPr>
        <w:numId w:val="8"/>
      </w:numPr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B237C8"/>
    <w:pPr>
      <w:spacing w:after="0" w:line="240" w:lineRule="auto"/>
    </w:pPr>
    <w:rPr>
      <w:rFonts w:ascii="Segoe UI" w:eastAsia="Times New Roman" w:hAnsi="Segoe UI" w:cs="Times New Roman"/>
      <w:sz w:val="18"/>
      <w:szCs w:val="18"/>
      <w:lang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237C8"/>
    <w:rPr>
      <w:rFonts w:ascii="Segoe UI" w:eastAsia="Times New Roman" w:hAnsi="Segoe UI" w:cs="Times New Roman"/>
      <w:sz w:val="18"/>
      <w:szCs w:val="18"/>
      <w:lang/>
    </w:rPr>
  </w:style>
  <w:style w:type="character" w:styleId="Odwoaniedokomentarza">
    <w:name w:val="annotation reference"/>
    <w:uiPriority w:val="99"/>
    <w:semiHidden/>
    <w:unhideWhenUsed/>
    <w:rsid w:val="00B237C8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B237C8"/>
    <w:pPr>
      <w:spacing w:line="240" w:lineRule="auto"/>
    </w:pPr>
    <w:rPr>
      <w:rFonts w:ascii="Calibri" w:eastAsia="Times New Roman" w:hAnsi="Calibri" w:cs="Times New Roman"/>
      <w:sz w:val="20"/>
      <w:szCs w:val="20"/>
      <w:lang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B237C8"/>
    <w:rPr>
      <w:rFonts w:ascii="Calibri" w:eastAsia="Times New Roman" w:hAnsi="Calibri" w:cs="Times New Roman"/>
      <w:sz w:val="20"/>
      <w:szCs w:val="20"/>
      <w:lang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B237C8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B237C8"/>
    <w:rPr>
      <w:b/>
      <w:bCs/>
    </w:rPr>
  </w:style>
  <w:style w:type="paragraph" w:styleId="Poprawka">
    <w:name w:val="Revision"/>
    <w:hidden/>
    <w:uiPriority w:val="99"/>
    <w:semiHidden/>
    <w:rsid w:val="00B237C8"/>
    <w:pPr>
      <w:spacing w:after="0" w:line="240" w:lineRule="auto"/>
    </w:pPr>
    <w:rPr>
      <w:rFonts w:ascii="Calibri" w:eastAsia="Times New Roman" w:hAnsi="Calibri" w:cs="Times New Roman"/>
      <w:lang w:eastAsia="pl-PL"/>
    </w:rPr>
  </w:style>
  <w:style w:type="character" w:styleId="Uwydatnienie">
    <w:name w:val="Emphasis"/>
    <w:uiPriority w:val="20"/>
    <w:qFormat/>
    <w:rsid w:val="00B237C8"/>
    <w:rPr>
      <w:i/>
      <w:iCs/>
    </w:rPr>
  </w:style>
  <w:style w:type="numbering" w:customStyle="1" w:styleId="mojekonkursy1">
    <w:name w:val="moje konkursy1"/>
    <w:rsid w:val="00B237C8"/>
    <w:pPr>
      <w:numPr>
        <w:numId w:val="1"/>
      </w:numPr>
    </w:pPr>
  </w:style>
  <w:style w:type="paragraph" w:styleId="NormalnyWeb">
    <w:name w:val="Normal (Web)"/>
    <w:basedOn w:val="Normalny"/>
    <w:uiPriority w:val="99"/>
    <w:unhideWhenUsed/>
    <w:rsid w:val="00B237C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Pogrubienie">
    <w:name w:val="Strong"/>
    <w:uiPriority w:val="22"/>
    <w:qFormat/>
    <w:rsid w:val="00B237C8"/>
    <w:rPr>
      <w:b/>
      <w:bCs/>
    </w:rPr>
  </w:style>
  <w:style w:type="paragraph" w:styleId="Zwykytekst">
    <w:name w:val="Plain Text"/>
    <w:basedOn w:val="Normalny"/>
    <w:link w:val="ZwykytekstZnak"/>
    <w:uiPriority w:val="99"/>
    <w:unhideWhenUsed/>
    <w:rsid w:val="00B237C8"/>
    <w:pPr>
      <w:spacing w:after="0" w:line="240" w:lineRule="auto"/>
    </w:pPr>
    <w:rPr>
      <w:rFonts w:ascii="Consolas" w:eastAsia="Calibri" w:hAnsi="Consolas" w:cs="Times New Roman"/>
      <w:sz w:val="21"/>
      <w:szCs w:val="21"/>
      <w:lang/>
    </w:rPr>
  </w:style>
  <w:style w:type="character" w:customStyle="1" w:styleId="ZwykytekstZnak">
    <w:name w:val="Zwykły tekst Znak"/>
    <w:basedOn w:val="Domylnaczcionkaakapitu"/>
    <w:link w:val="Zwykytekst"/>
    <w:uiPriority w:val="99"/>
    <w:rsid w:val="00B237C8"/>
    <w:rPr>
      <w:rFonts w:ascii="Consolas" w:eastAsia="Calibri" w:hAnsi="Consolas" w:cs="Times New Roman"/>
      <w:sz w:val="21"/>
      <w:szCs w:val="21"/>
      <w:lang/>
    </w:rPr>
  </w:style>
  <w:style w:type="table" w:styleId="Tabela-Siatka">
    <w:name w:val="Table Grid"/>
    <w:basedOn w:val="Standardowy"/>
    <w:uiPriority w:val="59"/>
    <w:rsid w:val="00B237C8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ODocTxt">
    <w:name w:val="AODocTxt"/>
    <w:basedOn w:val="Normalny"/>
    <w:rsid w:val="00B237C8"/>
    <w:pPr>
      <w:numPr>
        <w:numId w:val="9"/>
      </w:numPr>
      <w:spacing w:before="240" w:after="0" w:line="260" w:lineRule="atLeast"/>
      <w:jc w:val="both"/>
    </w:pPr>
    <w:rPr>
      <w:rFonts w:ascii="Times New Roman" w:eastAsia="SimSun" w:hAnsi="Times New Roman" w:cs="Times New Roman"/>
      <w:lang w:val="en-GB"/>
    </w:rPr>
  </w:style>
  <w:style w:type="paragraph" w:customStyle="1" w:styleId="AODocTxtL1">
    <w:name w:val="AODocTxtL1"/>
    <w:basedOn w:val="AODocTxt"/>
    <w:rsid w:val="00B237C8"/>
    <w:pPr>
      <w:numPr>
        <w:ilvl w:val="1"/>
      </w:numPr>
      <w:tabs>
        <w:tab w:val="num" w:pos="360"/>
        <w:tab w:val="num" w:pos="567"/>
      </w:tabs>
      <w:ind w:left="0" w:firstLine="284"/>
    </w:pPr>
  </w:style>
  <w:style w:type="paragraph" w:customStyle="1" w:styleId="AODocTxtL2">
    <w:name w:val="AODocTxtL2"/>
    <w:basedOn w:val="AODocTxt"/>
    <w:rsid w:val="00B237C8"/>
    <w:pPr>
      <w:numPr>
        <w:ilvl w:val="2"/>
      </w:numPr>
      <w:tabs>
        <w:tab w:val="num" w:pos="360"/>
        <w:tab w:val="num" w:pos="567"/>
      </w:tabs>
      <w:ind w:left="0" w:firstLine="284"/>
    </w:pPr>
  </w:style>
  <w:style w:type="paragraph" w:customStyle="1" w:styleId="AODocTxtL3">
    <w:name w:val="AODocTxtL3"/>
    <w:basedOn w:val="AODocTxt"/>
    <w:rsid w:val="00B237C8"/>
    <w:pPr>
      <w:numPr>
        <w:ilvl w:val="3"/>
      </w:numPr>
      <w:tabs>
        <w:tab w:val="num" w:pos="360"/>
        <w:tab w:val="num" w:pos="2880"/>
      </w:tabs>
      <w:ind w:left="2880" w:hanging="360"/>
    </w:pPr>
  </w:style>
  <w:style w:type="paragraph" w:customStyle="1" w:styleId="AODocTxtL4">
    <w:name w:val="AODocTxtL4"/>
    <w:basedOn w:val="AODocTxt"/>
    <w:rsid w:val="00B237C8"/>
    <w:pPr>
      <w:numPr>
        <w:ilvl w:val="4"/>
      </w:numPr>
      <w:tabs>
        <w:tab w:val="num" w:pos="360"/>
        <w:tab w:val="num" w:pos="3600"/>
      </w:tabs>
      <w:ind w:left="3600" w:hanging="360"/>
    </w:pPr>
  </w:style>
  <w:style w:type="paragraph" w:customStyle="1" w:styleId="AODocTxtL5">
    <w:name w:val="AODocTxtL5"/>
    <w:basedOn w:val="AODocTxt"/>
    <w:rsid w:val="00B237C8"/>
    <w:pPr>
      <w:numPr>
        <w:ilvl w:val="5"/>
      </w:numPr>
      <w:tabs>
        <w:tab w:val="num" w:pos="360"/>
        <w:tab w:val="num" w:pos="4320"/>
      </w:tabs>
      <w:ind w:left="4320" w:hanging="180"/>
    </w:pPr>
  </w:style>
  <w:style w:type="paragraph" w:customStyle="1" w:styleId="AODocTxtL6">
    <w:name w:val="AODocTxtL6"/>
    <w:basedOn w:val="AODocTxt"/>
    <w:rsid w:val="00B237C8"/>
    <w:pPr>
      <w:numPr>
        <w:ilvl w:val="6"/>
      </w:numPr>
      <w:tabs>
        <w:tab w:val="num" w:pos="360"/>
        <w:tab w:val="num" w:pos="5040"/>
      </w:tabs>
      <w:ind w:left="5040" w:hanging="360"/>
    </w:pPr>
  </w:style>
  <w:style w:type="paragraph" w:customStyle="1" w:styleId="AODocTxtL7">
    <w:name w:val="AODocTxtL7"/>
    <w:basedOn w:val="AODocTxt"/>
    <w:rsid w:val="00B237C8"/>
    <w:pPr>
      <w:numPr>
        <w:ilvl w:val="7"/>
      </w:numPr>
      <w:tabs>
        <w:tab w:val="num" w:pos="360"/>
        <w:tab w:val="num" w:pos="5760"/>
      </w:tabs>
      <w:ind w:left="5760" w:hanging="360"/>
    </w:pPr>
  </w:style>
  <w:style w:type="paragraph" w:customStyle="1" w:styleId="AODocTxtL8">
    <w:name w:val="AODocTxtL8"/>
    <w:basedOn w:val="AODocTxt"/>
    <w:rsid w:val="00B237C8"/>
    <w:pPr>
      <w:numPr>
        <w:ilvl w:val="8"/>
      </w:numPr>
      <w:tabs>
        <w:tab w:val="num" w:pos="360"/>
        <w:tab w:val="num" w:pos="6480"/>
      </w:tabs>
      <w:ind w:left="6480" w:hanging="180"/>
    </w:pPr>
  </w:style>
  <w:style w:type="paragraph" w:styleId="Tekstpodstawowy2">
    <w:name w:val="Body Text 2"/>
    <w:basedOn w:val="Normalny"/>
    <w:link w:val="Tekstpodstawowy2Znak"/>
    <w:uiPriority w:val="99"/>
    <w:semiHidden/>
    <w:unhideWhenUsed/>
    <w:rsid w:val="00B237C8"/>
    <w:pPr>
      <w:spacing w:after="120" w:line="480" w:lineRule="auto"/>
    </w:pPr>
    <w:rPr>
      <w:rFonts w:ascii="Calibri" w:eastAsia="Times New Roman" w:hAnsi="Calibri" w:cs="Times New Roman"/>
      <w:lang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rsid w:val="00B237C8"/>
    <w:rPr>
      <w:rFonts w:ascii="Calibri" w:eastAsia="Times New Roman" w:hAnsi="Calibri" w:cs="Times New Roman"/>
      <w:lang/>
    </w:rPr>
  </w:style>
  <w:style w:type="character" w:customStyle="1" w:styleId="Nierozpoznanawzmianka">
    <w:name w:val="Nierozpoznana wzmianka"/>
    <w:uiPriority w:val="99"/>
    <w:semiHidden/>
    <w:unhideWhenUsed/>
    <w:rsid w:val="00B237C8"/>
    <w:rPr>
      <w:color w:val="605E5C"/>
      <w:shd w:val="clear" w:color="auto" w:fill="E1DFDD"/>
    </w:rPr>
  </w:style>
  <w:style w:type="paragraph" w:customStyle="1" w:styleId="Heading1">
    <w:name w:val="Heading 1"/>
    <w:basedOn w:val="Normalny"/>
    <w:uiPriority w:val="1"/>
    <w:qFormat/>
    <w:rsid w:val="00B237C8"/>
    <w:pPr>
      <w:widowControl w:val="0"/>
      <w:spacing w:after="0" w:line="240" w:lineRule="auto"/>
      <w:ind w:left="660"/>
      <w:outlineLvl w:val="1"/>
    </w:pPr>
    <w:rPr>
      <w:rFonts w:ascii="Times New Roman" w:eastAsia="Times New Roman" w:hAnsi="Times New Roman" w:cs="Times New Roman"/>
      <w:lang w:val="en-US"/>
    </w:rPr>
  </w:style>
  <w:style w:type="paragraph" w:customStyle="1" w:styleId="Style6">
    <w:name w:val="Style6"/>
    <w:basedOn w:val="Normalny"/>
    <w:rsid w:val="00B237C8"/>
    <w:pPr>
      <w:widowControl w:val="0"/>
      <w:autoSpaceDE w:val="0"/>
      <w:autoSpaceDN w:val="0"/>
      <w:adjustRightInd w:val="0"/>
      <w:spacing w:after="0" w:line="410" w:lineRule="exact"/>
    </w:pPr>
    <w:rPr>
      <w:rFonts w:ascii="Arial Narrow" w:eastAsia="Times New Roman" w:hAnsi="Arial Narrow" w:cs="Times New Roman"/>
      <w:sz w:val="24"/>
      <w:szCs w:val="24"/>
      <w:lang w:eastAsia="pl-PL"/>
    </w:rPr>
  </w:style>
  <w:style w:type="character" w:customStyle="1" w:styleId="Teksttreci">
    <w:name w:val="Tekst treści_"/>
    <w:link w:val="Teksttreci0"/>
    <w:rsid w:val="00B237C8"/>
    <w:rPr>
      <w:rFonts w:ascii="Arial" w:eastAsia="Arial" w:hAnsi="Arial" w:cs="Arial"/>
      <w:shd w:val="clear" w:color="auto" w:fill="FFFFFF"/>
    </w:rPr>
  </w:style>
  <w:style w:type="paragraph" w:customStyle="1" w:styleId="Teksttreci0">
    <w:name w:val="Tekst treści"/>
    <w:basedOn w:val="Normalny"/>
    <w:link w:val="Teksttreci"/>
    <w:rsid w:val="00B237C8"/>
    <w:pPr>
      <w:shd w:val="clear" w:color="auto" w:fill="FFFFFF"/>
      <w:spacing w:before="300" w:after="420" w:line="0" w:lineRule="atLeast"/>
      <w:ind w:hanging="400"/>
    </w:pPr>
    <w:rPr>
      <w:rFonts w:ascii="Arial" w:eastAsia="Arial" w:hAnsi="Arial" w:cs="Arial"/>
    </w:rPr>
  </w:style>
  <w:style w:type="character" w:customStyle="1" w:styleId="Bodytext7">
    <w:name w:val="Body text (7)_"/>
    <w:link w:val="Bodytext70"/>
    <w:rsid w:val="00B237C8"/>
    <w:rPr>
      <w:rFonts w:ascii="Segoe UI" w:eastAsia="Segoe UI" w:hAnsi="Segoe UI" w:cs="Segoe UI"/>
      <w:b/>
      <w:bCs/>
      <w:sz w:val="17"/>
      <w:szCs w:val="17"/>
      <w:shd w:val="clear" w:color="auto" w:fill="FFFFFF"/>
    </w:rPr>
  </w:style>
  <w:style w:type="paragraph" w:customStyle="1" w:styleId="Bodytext70">
    <w:name w:val="Body text (7)"/>
    <w:basedOn w:val="Normalny"/>
    <w:link w:val="Bodytext7"/>
    <w:rsid w:val="00B237C8"/>
    <w:pPr>
      <w:widowControl w:val="0"/>
      <w:shd w:val="clear" w:color="auto" w:fill="FFFFFF"/>
      <w:spacing w:after="60" w:line="0" w:lineRule="atLeast"/>
      <w:jc w:val="center"/>
    </w:pPr>
    <w:rPr>
      <w:rFonts w:ascii="Segoe UI" w:eastAsia="Segoe UI" w:hAnsi="Segoe UI" w:cs="Segoe UI"/>
      <w:b/>
      <w:bCs/>
      <w:sz w:val="17"/>
      <w:szCs w:val="17"/>
    </w:rPr>
  </w:style>
  <w:style w:type="character" w:customStyle="1" w:styleId="Bodytext2">
    <w:name w:val="Body text (2)_"/>
    <w:link w:val="Bodytext20"/>
    <w:rsid w:val="00B237C8"/>
    <w:rPr>
      <w:rFonts w:ascii="Segoe UI" w:eastAsia="Segoe UI" w:hAnsi="Segoe UI" w:cs="Segoe UI"/>
      <w:sz w:val="17"/>
      <w:szCs w:val="17"/>
      <w:shd w:val="clear" w:color="auto" w:fill="FFFFFF"/>
    </w:rPr>
  </w:style>
  <w:style w:type="paragraph" w:customStyle="1" w:styleId="Bodytext20">
    <w:name w:val="Body text (2)"/>
    <w:basedOn w:val="Normalny"/>
    <w:link w:val="Bodytext2"/>
    <w:rsid w:val="00B237C8"/>
    <w:pPr>
      <w:widowControl w:val="0"/>
      <w:shd w:val="clear" w:color="auto" w:fill="FFFFFF"/>
      <w:spacing w:before="360" w:after="120" w:line="0" w:lineRule="atLeast"/>
      <w:ind w:hanging="440"/>
    </w:pPr>
    <w:rPr>
      <w:rFonts w:ascii="Segoe UI" w:eastAsia="Segoe UI" w:hAnsi="Segoe UI" w:cs="Segoe UI"/>
      <w:sz w:val="17"/>
      <w:szCs w:val="17"/>
    </w:rPr>
  </w:style>
  <w:style w:type="character" w:customStyle="1" w:styleId="Footnote">
    <w:name w:val="Footnote_"/>
    <w:link w:val="Footnote0"/>
    <w:rsid w:val="00B237C8"/>
    <w:rPr>
      <w:rFonts w:ascii="Segoe UI" w:eastAsia="Segoe UI" w:hAnsi="Segoe UI" w:cs="Segoe UI"/>
      <w:sz w:val="17"/>
      <w:szCs w:val="17"/>
      <w:shd w:val="clear" w:color="auto" w:fill="FFFFFF"/>
    </w:rPr>
  </w:style>
  <w:style w:type="paragraph" w:customStyle="1" w:styleId="Footnote0">
    <w:name w:val="Footnote"/>
    <w:basedOn w:val="Normalny"/>
    <w:link w:val="Footnote"/>
    <w:rsid w:val="00B237C8"/>
    <w:pPr>
      <w:widowControl w:val="0"/>
      <w:shd w:val="clear" w:color="auto" w:fill="FFFFFF"/>
      <w:spacing w:after="0" w:line="269" w:lineRule="exact"/>
      <w:ind w:hanging="380"/>
      <w:jc w:val="both"/>
    </w:pPr>
    <w:rPr>
      <w:rFonts w:ascii="Segoe UI" w:eastAsia="Segoe UI" w:hAnsi="Segoe UI" w:cs="Segoe UI"/>
      <w:sz w:val="17"/>
      <w:szCs w:val="17"/>
    </w:rPr>
  </w:style>
  <w:style w:type="paragraph" w:customStyle="1" w:styleId="Zwykytekst1">
    <w:name w:val="Zwykły tekst1"/>
    <w:basedOn w:val="Normalny"/>
    <w:rsid w:val="00B237C8"/>
    <w:pPr>
      <w:suppressAutoHyphens/>
      <w:spacing w:after="0" w:line="240" w:lineRule="auto"/>
    </w:pPr>
    <w:rPr>
      <w:rFonts w:ascii="Courier New" w:eastAsia="Times New Roman" w:hAnsi="Courier New" w:cs="Courier New"/>
      <w:sz w:val="20"/>
      <w:szCs w:val="20"/>
      <w:lang w:eastAsia="zh-CN"/>
    </w:rPr>
  </w:style>
  <w:style w:type="paragraph" w:customStyle="1" w:styleId="Nagwek11">
    <w:name w:val="Nagłówek 11"/>
    <w:basedOn w:val="Normalny"/>
    <w:uiPriority w:val="1"/>
    <w:qFormat/>
    <w:rsid w:val="00B237C8"/>
    <w:pPr>
      <w:widowControl w:val="0"/>
      <w:spacing w:after="0" w:line="240" w:lineRule="auto"/>
      <w:ind w:left="660"/>
      <w:outlineLvl w:val="1"/>
    </w:pPr>
    <w:rPr>
      <w:rFonts w:ascii="Times New Roman" w:eastAsia="Times New Roman" w:hAnsi="Times New Roman" w:cs="Times New Roman"/>
      <w:lang w:val="en-US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B237C8"/>
    <w:rPr>
      <w:rFonts w:ascii="Calibri" w:eastAsia="Times New Roman" w:hAnsi="Calibri" w:cs="Times New Roman"/>
      <w:sz w:val="20"/>
      <w:szCs w:val="20"/>
      <w:lang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B237C8"/>
    <w:rPr>
      <w:rFonts w:ascii="Calibri" w:eastAsia="Times New Roman" w:hAnsi="Calibri" w:cs="Times New Roman"/>
      <w:sz w:val="20"/>
      <w:szCs w:val="20"/>
      <w:lang/>
    </w:rPr>
  </w:style>
  <w:style w:type="character" w:styleId="Odwoanieprzypisukocowego">
    <w:name w:val="endnote reference"/>
    <w:uiPriority w:val="99"/>
    <w:semiHidden/>
    <w:unhideWhenUsed/>
    <w:rsid w:val="00B237C8"/>
    <w:rPr>
      <w:vertAlign w:val="superscript"/>
    </w:rPr>
  </w:style>
  <w:style w:type="paragraph" w:styleId="Tekstpodstawowywcity2">
    <w:name w:val="Body Text Indent 2"/>
    <w:basedOn w:val="Normalny"/>
    <w:link w:val="Tekstpodstawowywcity2Znak"/>
    <w:uiPriority w:val="99"/>
    <w:unhideWhenUsed/>
    <w:rsid w:val="00B237C8"/>
    <w:pPr>
      <w:spacing w:after="120" w:line="480" w:lineRule="auto"/>
      <w:ind w:left="283"/>
    </w:pPr>
    <w:rPr>
      <w:rFonts w:ascii="Calibri" w:eastAsia="Times New Roman" w:hAnsi="Calibri" w:cs="Times New Roman"/>
      <w:lang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rsid w:val="00B237C8"/>
    <w:rPr>
      <w:rFonts w:ascii="Calibri" w:eastAsia="Times New Roman" w:hAnsi="Calibri" w:cs="Times New Roman"/>
      <w:lang/>
    </w:rPr>
  </w:style>
  <w:style w:type="character" w:customStyle="1" w:styleId="st">
    <w:name w:val="st"/>
    <w:basedOn w:val="Domylnaczcionkaakapitu"/>
    <w:rsid w:val="00B237C8"/>
  </w:style>
  <w:style w:type="paragraph" w:customStyle="1" w:styleId="Styl">
    <w:name w:val="Styl"/>
    <w:rsid w:val="00B237C8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B237C8"/>
    <w:pPr>
      <w:suppressAutoHyphens/>
      <w:spacing w:line="100" w:lineRule="atLeast"/>
    </w:pPr>
    <w:rPr>
      <w:rFonts w:ascii="Times New Roman" w:eastAsia="Times New Roman" w:hAnsi="Times New Roman" w:cs="Times New Roman"/>
      <w:kern w:val="2"/>
      <w:sz w:val="24"/>
      <w:szCs w:val="20"/>
      <w:lang w:eastAsia="zh-CN" w:bidi="hi-IN"/>
    </w:rPr>
  </w:style>
  <w:style w:type="paragraph" w:styleId="Bezodstpw">
    <w:name w:val="No Spacing"/>
    <w:uiPriority w:val="1"/>
    <w:qFormat/>
    <w:rsid w:val="00B237C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B237C8"/>
    <w:rPr>
      <w:rFonts w:ascii="Calibri" w:eastAsia="Times New Roman" w:hAnsi="Calibri" w:cs="Times New Roman"/>
      <w:sz w:val="20"/>
      <w:szCs w:val="20"/>
      <w:lang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B237C8"/>
    <w:rPr>
      <w:rFonts w:ascii="Calibri" w:eastAsia="Times New Roman" w:hAnsi="Calibri" w:cs="Times New Roman"/>
      <w:sz w:val="20"/>
      <w:szCs w:val="20"/>
      <w:lang/>
    </w:rPr>
  </w:style>
  <w:style w:type="character" w:styleId="Odwoanieprzypisudolnego">
    <w:name w:val="footnote reference"/>
    <w:uiPriority w:val="99"/>
    <w:semiHidden/>
    <w:unhideWhenUsed/>
    <w:rsid w:val="00B237C8"/>
    <w:rPr>
      <w:vertAlign w:val="superscript"/>
    </w:rPr>
  </w:style>
  <w:style w:type="character" w:styleId="UyteHipercze">
    <w:name w:val="FollowedHyperlink"/>
    <w:uiPriority w:val="99"/>
    <w:semiHidden/>
    <w:unhideWhenUsed/>
    <w:rsid w:val="00B237C8"/>
    <w:rPr>
      <w:color w:val="800080"/>
      <w:u w:val="single"/>
    </w:rPr>
  </w:style>
  <w:style w:type="paragraph" w:customStyle="1" w:styleId="xl70">
    <w:name w:val="xl70"/>
    <w:basedOn w:val="Normalny"/>
    <w:rsid w:val="00B237C8"/>
    <w:pPr>
      <w:spacing w:before="100" w:beforeAutospacing="1" w:after="100" w:afterAutospacing="1" w:line="240" w:lineRule="auto"/>
    </w:pPr>
    <w:rPr>
      <w:rFonts w:ascii="Calibri" w:eastAsia="Times New Roman" w:hAnsi="Calibri" w:cs="Times New Roman"/>
      <w:sz w:val="24"/>
      <w:szCs w:val="24"/>
      <w:lang w:eastAsia="pl-PL"/>
    </w:rPr>
  </w:style>
  <w:style w:type="paragraph" w:customStyle="1" w:styleId="xl71">
    <w:name w:val="xl71"/>
    <w:basedOn w:val="Normalny"/>
    <w:rsid w:val="00B237C8"/>
    <w:pPr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sz w:val="24"/>
      <w:szCs w:val="24"/>
      <w:lang w:eastAsia="pl-PL"/>
    </w:rPr>
  </w:style>
  <w:style w:type="paragraph" w:customStyle="1" w:styleId="xl72">
    <w:name w:val="xl72"/>
    <w:basedOn w:val="Normalny"/>
    <w:rsid w:val="00B237C8"/>
    <w:pPr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b/>
      <w:bCs/>
      <w:sz w:val="24"/>
      <w:szCs w:val="24"/>
      <w:lang w:eastAsia="pl-PL"/>
    </w:rPr>
  </w:style>
  <w:style w:type="paragraph" w:customStyle="1" w:styleId="xl73">
    <w:name w:val="xl73"/>
    <w:basedOn w:val="Normalny"/>
    <w:rsid w:val="00B237C8"/>
    <w:pPr>
      <w:spacing w:before="100" w:beforeAutospacing="1" w:after="100" w:afterAutospacing="1" w:line="240" w:lineRule="auto"/>
    </w:pPr>
    <w:rPr>
      <w:rFonts w:ascii="Calibri" w:eastAsia="Times New Roman" w:hAnsi="Calibri" w:cs="Times New Roman"/>
      <w:b/>
      <w:bCs/>
      <w:sz w:val="24"/>
      <w:szCs w:val="24"/>
      <w:lang w:eastAsia="pl-PL"/>
    </w:rPr>
  </w:style>
  <w:style w:type="paragraph" w:customStyle="1" w:styleId="xl74">
    <w:name w:val="xl74"/>
    <w:basedOn w:val="Normalny"/>
    <w:rsid w:val="00B237C8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sz w:val="24"/>
      <w:szCs w:val="24"/>
      <w:lang w:eastAsia="pl-PL"/>
    </w:rPr>
  </w:style>
  <w:style w:type="paragraph" w:customStyle="1" w:styleId="xl75">
    <w:name w:val="xl75"/>
    <w:basedOn w:val="Normalny"/>
    <w:rsid w:val="00B237C8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sz w:val="24"/>
      <w:szCs w:val="24"/>
      <w:lang w:eastAsia="pl-PL"/>
    </w:rPr>
  </w:style>
  <w:style w:type="paragraph" w:customStyle="1" w:styleId="xl76">
    <w:name w:val="xl76"/>
    <w:basedOn w:val="Normalny"/>
    <w:rsid w:val="00B237C8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sz w:val="24"/>
      <w:szCs w:val="24"/>
      <w:lang w:eastAsia="pl-PL"/>
    </w:rPr>
  </w:style>
  <w:style w:type="paragraph" w:customStyle="1" w:styleId="xl77">
    <w:name w:val="xl77"/>
    <w:basedOn w:val="Normalny"/>
    <w:rsid w:val="00B237C8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EEECE1" w:fill="F2F2F2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sz w:val="24"/>
      <w:szCs w:val="24"/>
      <w:lang w:eastAsia="pl-PL"/>
    </w:rPr>
  </w:style>
  <w:style w:type="paragraph" w:customStyle="1" w:styleId="xl78">
    <w:name w:val="xl78"/>
    <w:basedOn w:val="Normalny"/>
    <w:rsid w:val="00B237C8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D7E4BD" w:fill="D9D9D9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sz w:val="24"/>
      <w:szCs w:val="24"/>
      <w:lang w:eastAsia="pl-PL"/>
    </w:rPr>
  </w:style>
  <w:style w:type="paragraph" w:customStyle="1" w:styleId="xl79">
    <w:name w:val="xl79"/>
    <w:basedOn w:val="Normalny"/>
    <w:rsid w:val="00B237C8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EEECE1" w:fill="F2F2F2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b/>
      <w:bCs/>
      <w:sz w:val="24"/>
      <w:szCs w:val="24"/>
      <w:lang w:eastAsia="pl-PL"/>
    </w:rPr>
  </w:style>
  <w:style w:type="paragraph" w:customStyle="1" w:styleId="xl80">
    <w:name w:val="xl80"/>
    <w:basedOn w:val="Normalny"/>
    <w:rsid w:val="00B237C8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D7E4BD" w:fill="D9D9D9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b/>
      <w:bCs/>
      <w:sz w:val="24"/>
      <w:szCs w:val="24"/>
      <w:lang w:eastAsia="pl-PL"/>
    </w:rPr>
  </w:style>
  <w:style w:type="paragraph" w:customStyle="1" w:styleId="xl81">
    <w:name w:val="xl81"/>
    <w:basedOn w:val="Normalny"/>
    <w:rsid w:val="00B237C8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D9D9D9" w:fill="C6D9F1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b/>
      <w:bCs/>
      <w:sz w:val="24"/>
      <w:szCs w:val="24"/>
      <w:lang w:eastAsia="pl-PL"/>
    </w:rPr>
  </w:style>
  <w:style w:type="paragraph" w:customStyle="1" w:styleId="xl82">
    <w:name w:val="xl82"/>
    <w:basedOn w:val="Normalny"/>
    <w:rsid w:val="00B237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D9D9D9" w:fill="C6D9F1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b/>
      <w:bCs/>
      <w:sz w:val="24"/>
      <w:szCs w:val="24"/>
      <w:lang w:eastAsia="pl-PL"/>
    </w:rPr>
  </w:style>
  <w:style w:type="paragraph" w:customStyle="1" w:styleId="xl83">
    <w:name w:val="xl83"/>
    <w:basedOn w:val="Normalny"/>
    <w:rsid w:val="00B237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D9D9D9" w:fill="C6D9F1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b/>
      <w:bCs/>
      <w:sz w:val="24"/>
      <w:szCs w:val="24"/>
      <w:lang w:eastAsia="pl-PL"/>
    </w:rPr>
  </w:style>
  <w:style w:type="paragraph" w:customStyle="1" w:styleId="xl84">
    <w:name w:val="xl84"/>
    <w:basedOn w:val="Normalny"/>
    <w:rsid w:val="00B237C8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D9D9D9" w:fill="C6D9F1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b/>
      <w:bCs/>
      <w:sz w:val="24"/>
      <w:szCs w:val="24"/>
      <w:lang w:eastAsia="pl-PL"/>
    </w:rPr>
  </w:style>
  <w:style w:type="paragraph" w:customStyle="1" w:styleId="xl85">
    <w:name w:val="xl85"/>
    <w:basedOn w:val="Normalny"/>
    <w:rsid w:val="00B237C8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sz w:val="24"/>
      <w:szCs w:val="24"/>
      <w:lang w:eastAsia="pl-PL"/>
    </w:rPr>
  </w:style>
  <w:style w:type="paragraph" w:customStyle="1" w:styleId="xl86">
    <w:name w:val="xl86"/>
    <w:basedOn w:val="Normalny"/>
    <w:rsid w:val="00B237C8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sz w:val="24"/>
      <w:szCs w:val="24"/>
      <w:lang w:eastAsia="pl-PL"/>
    </w:rPr>
  </w:style>
  <w:style w:type="paragraph" w:customStyle="1" w:styleId="xl87">
    <w:name w:val="xl87"/>
    <w:basedOn w:val="Normalny"/>
    <w:rsid w:val="00B237C8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sz w:val="24"/>
      <w:szCs w:val="24"/>
      <w:lang w:eastAsia="pl-PL"/>
    </w:rPr>
  </w:style>
  <w:style w:type="paragraph" w:customStyle="1" w:styleId="xl88">
    <w:name w:val="xl88"/>
    <w:basedOn w:val="Normalny"/>
    <w:rsid w:val="00B237C8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EEECE1" w:fill="F2F2F2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sz w:val="24"/>
      <w:szCs w:val="24"/>
      <w:lang w:eastAsia="pl-PL"/>
    </w:rPr>
  </w:style>
  <w:style w:type="paragraph" w:customStyle="1" w:styleId="xl89">
    <w:name w:val="xl89"/>
    <w:basedOn w:val="Normalny"/>
    <w:rsid w:val="00B237C8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D7E4BD" w:fill="D9D9D9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sz w:val="24"/>
      <w:szCs w:val="24"/>
      <w:lang w:eastAsia="pl-PL"/>
    </w:rPr>
  </w:style>
  <w:style w:type="paragraph" w:customStyle="1" w:styleId="xl90">
    <w:name w:val="xl90"/>
    <w:basedOn w:val="Normalny"/>
    <w:rsid w:val="00B237C8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EEECE1" w:fill="F2F2F2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b/>
      <w:bCs/>
      <w:sz w:val="24"/>
      <w:szCs w:val="24"/>
      <w:lang w:eastAsia="pl-PL"/>
    </w:rPr>
  </w:style>
  <w:style w:type="paragraph" w:customStyle="1" w:styleId="xl91">
    <w:name w:val="xl91"/>
    <w:basedOn w:val="Normalny"/>
    <w:rsid w:val="00B237C8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D7E4BD" w:fill="D9D9D9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b/>
      <w:bCs/>
      <w:sz w:val="24"/>
      <w:szCs w:val="24"/>
      <w:lang w:eastAsia="pl-PL"/>
    </w:rPr>
  </w:style>
  <w:style w:type="paragraph" w:customStyle="1" w:styleId="xl92">
    <w:name w:val="xl92"/>
    <w:basedOn w:val="Normalny"/>
    <w:rsid w:val="00B237C8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sz w:val="24"/>
      <w:szCs w:val="24"/>
      <w:lang w:eastAsia="pl-PL"/>
    </w:rPr>
  </w:style>
  <w:style w:type="paragraph" w:customStyle="1" w:styleId="xl93">
    <w:name w:val="xl93"/>
    <w:basedOn w:val="Normalny"/>
    <w:rsid w:val="00B237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sz w:val="24"/>
      <w:szCs w:val="24"/>
      <w:lang w:eastAsia="pl-PL"/>
    </w:rPr>
  </w:style>
  <w:style w:type="paragraph" w:customStyle="1" w:styleId="xl94">
    <w:name w:val="xl94"/>
    <w:basedOn w:val="Normalny"/>
    <w:rsid w:val="00B237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sz w:val="24"/>
      <w:szCs w:val="24"/>
      <w:lang w:eastAsia="pl-PL"/>
    </w:rPr>
  </w:style>
  <w:style w:type="paragraph" w:customStyle="1" w:styleId="xl95">
    <w:name w:val="xl95"/>
    <w:basedOn w:val="Normalny"/>
    <w:rsid w:val="00B237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EEECE1" w:fill="F2F2F2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sz w:val="24"/>
      <w:szCs w:val="24"/>
      <w:lang w:eastAsia="pl-PL"/>
    </w:rPr>
  </w:style>
  <w:style w:type="paragraph" w:customStyle="1" w:styleId="xl96">
    <w:name w:val="xl96"/>
    <w:basedOn w:val="Normalny"/>
    <w:rsid w:val="00B237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D7E4BD" w:fill="D9D9D9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sz w:val="24"/>
      <w:szCs w:val="24"/>
      <w:lang w:eastAsia="pl-PL"/>
    </w:rPr>
  </w:style>
  <w:style w:type="paragraph" w:customStyle="1" w:styleId="xl97">
    <w:name w:val="xl97"/>
    <w:basedOn w:val="Normalny"/>
    <w:rsid w:val="00B237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EEECE1" w:fill="F2F2F2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b/>
      <w:bCs/>
      <w:sz w:val="24"/>
      <w:szCs w:val="24"/>
      <w:lang w:eastAsia="pl-PL"/>
    </w:rPr>
  </w:style>
  <w:style w:type="paragraph" w:customStyle="1" w:styleId="xl98">
    <w:name w:val="xl98"/>
    <w:basedOn w:val="Normalny"/>
    <w:rsid w:val="00B237C8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D7E4BD" w:fill="D9D9D9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b/>
      <w:bCs/>
      <w:sz w:val="24"/>
      <w:szCs w:val="24"/>
      <w:lang w:eastAsia="pl-PL"/>
    </w:rPr>
  </w:style>
  <w:style w:type="paragraph" w:customStyle="1" w:styleId="xl99">
    <w:name w:val="xl99"/>
    <w:basedOn w:val="Normalny"/>
    <w:rsid w:val="00B237C8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sz w:val="24"/>
      <w:szCs w:val="24"/>
      <w:lang w:eastAsia="pl-PL"/>
    </w:rPr>
  </w:style>
  <w:style w:type="paragraph" w:customStyle="1" w:styleId="xl100">
    <w:name w:val="xl100"/>
    <w:basedOn w:val="Normalny"/>
    <w:rsid w:val="00B237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sz w:val="24"/>
      <w:szCs w:val="24"/>
      <w:lang w:eastAsia="pl-PL"/>
    </w:rPr>
  </w:style>
  <w:style w:type="paragraph" w:customStyle="1" w:styleId="xl101">
    <w:name w:val="xl101"/>
    <w:basedOn w:val="Normalny"/>
    <w:rsid w:val="00B237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sz w:val="24"/>
      <w:szCs w:val="24"/>
      <w:lang w:eastAsia="pl-PL"/>
    </w:rPr>
  </w:style>
  <w:style w:type="paragraph" w:customStyle="1" w:styleId="xl102">
    <w:name w:val="xl102"/>
    <w:basedOn w:val="Normalny"/>
    <w:rsid w:val="00B237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EEECE1" w:fill="F2F2F2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sz w:val="24"/>
      <w:szCs w:val="24"/>
      <w:lang w:eastAsia="pl-PL"/>
    </w:rPr>
  </w:style>
  <w:style w:type="paragraph" w:customStyle="1" w:styleId="xl103">
    <w:name w:val="xl103"/>
    <w:basedOn w:val="Normalny"/>
    <w:rsid w:val="00B237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D7E4BD" w:fill="D9D9D9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sz w:val="24"/>
      <w:szCs w:val="24"/>
      <w:lang w:eastAsia="pl-PL"/>
    </w:rPr>
  </w:style>
  <w:style w:type="paragraph" w:customStyle="1" w:styleId="xl104">
    <w:name w:val="xl104"/>
    <w:basedOn w:val="Normalny"/>
    <w:rsid w:val="00B237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EEECE1" w:fill="F2F2F2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b/>
      <w:bCs/>
      <w:sz w:val="24"/>
      <w:szCs w:val="24"/>
      <w:lang w:eastAsia="pl-PL"/>
    </w:rPr>
  </w:style>
  <w:style w:type="paragraph" w:customStyle="1" w:styleId="xl105">
    <w:name w:val="xl105"/>
    <w:basedOn w:val="Normalny"/>
    <w:rsid w:val="00B237C8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D7E4BD" w:fill="D9D9D9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b/>
      <w:bCs/>
      <w:sz w:val="24"/>
      <w:szCs w:val="24"/>
      <w:lang w:eastAsia="pl-PL"/>
    </w:rPr>
  </w:style>
  <w:style w:type="paragraph" w:customStyle="1" w:styleId="xl106">
    <w:name w:val="xl106"/>
    <w:basedOn w:val="Normalny"/>
    <w:rsid w:val="00B237C8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sz w:val="24"/>
      <w:szCs w:val="24"/>
      <w:lang w:eastAsia="pl-PL"/>
    </w:rPr>
  </w:style>
  <w:style w:type="paragraph" w:customStyle="1" w:styleId="xl107">
    <w:name w:val="xl107"/>
    <w:basedOn w:val="Normalny"/>
    <w:rsid w:val="00B237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EEECE1" w:fill="F2F2F2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b/>
      <w:bCs/>
      <w:sz w:val="24"/>
      <w:szCs w:val="24"/>
      <w:lang w:eastAsia="pl-PL"/>
    </w:rPr>
  </w:style>
  <w:style w:type="paragraph" w:customStyle="1" w:styleId="xl108">
    <w:name w:val="xl108"/>
    <w:basedOn w:val="Normalny"/>
    <w:rsid w:val="00B237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EEECE1" w:fill="F2F2F2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b/>
      <w:bCs/>
      <w:sz w:val="24"/>
      <w:szCs w:val="24"/>
      <w:lang w:eastAsia="pl-PL"/>
    </w:rPr>
  </w:style>
  <w:style w:type="paragraph" w:customStyle="1" w:styleId="xl109">
    <w:name w:val="xl109"/>
    <w:basedOn w:val="Normalny"/>
    <w:rsid w:val="00B237C8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sz w:val="24"/>
      <w:szCs w:val="24"/>
      <w:lang w:eastAsia="pl-PL"/>
    </w:rPr>
  </w:style>
  <w:style w:type="paragraph" w:customStyle="1" w:styleId="xl110">
    <w:name w:val="xl110"/>
    <w:basedOn w:val="Normalny"/>
    <w:rsid w:val="00B237C8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D7E4BD" w:fill="D9D9D9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sz w:val="24"/>
      <w:szCs w:val="24"/>
      <w:lang w:eastAsia="pl-PL"/>
    </w:rPr>
  </w:style>
  <w:style w:type="paragraph" w:customStyle="1" w:styleId="xl111">
    <w:name w:val="xl111"/>
    <w:basedOn w:val="Normalny"/>
    <w:rsid w:val="00B237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sz w:val="24"/>
      <w:szCs w:val="24"/>
      <w:lang w:eastAsia="pl-PL"/>
    </w:rPr>
  </w:style>
  <w:style w:type="paragraph" w:customStyle="1" w:styleId="xl112">
    <w:name w:val="xl112"/>
    <w:basedOn w:val="Normalny"/>
    <w:rsid w:val="00B237C8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D7E4BD" w:fill="D9D9D9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b/>
      <w:bCs/>
      <w:sz w:val="24"/>
      <w:szCs w:val="24"/>
      <w:lang w:eastAsia="pl-PL"/>
    </w:rPr>
  </w:style>
  <w:style w:type="paragraph" w:customStyle="1" w:styleId="xl113">
    <w:name w:val="xl113"/>
    <w:basedOn w:val="Normalny"/>
    <w:rsid w:val="00B237C8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sz w:val="24"/>
      <w:szCs w:val="24"/>
      <w:lang w:eastAsia="pl-PL"/>
    </w:rPr>
  </w:style>
  <w:style w:type="paragraph" w:customStyle="1" w:styleId="xl114">
    <w:name w:val="xl114"/>
    <w:basedOn w:val="Normalny"/>
    <w:rsid w:val="00B237C8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sz w:val="24"/>
      <w:szCs w:val="24"/>
      <w:lang w:eastAsia="pl-PL"/>
    </w:rPr>
  </w:style>
  <w:style w:type="paragraph" w:customStyle="1" w:styleId="xl115">
    <w:name w:val="xl115"/>
    <w:basedOn w:val="Normalny"/>
    <w:rsid w:val="00B237C8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D7E4BD" w:fill="D9D9D9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b/>
      <w:bCs/>
      <w:sz w:val="24"/>
      <w:szCs w:val="24"/>
      <w:lang w:eastAsia="pl-PL"/>
    </w:rPr>
  </w:style>
  <w:style w:type="paragraph" w:customStyle="1" w:styleId="xl116">
    <w:name w:val="xl116"/>
    <w:basedOn w:val="Normalny"/>
    <w:rsid w:val="00B237C8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sz w:val="24"/>
      <w:szCs w:val="24"/>
      <w:lang w:eastAsia="pl-PL"/>
    </w:rPr>
  </w:style>
  <w:style w:type="paragraph" w:customStyle="1" w:styleId="xl117">
    <w:name w:val="xl117"/>
    <w:basedOn w:val="Normalny"/>
    <w:rsid w:val="00B237C8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D7E4BD" w:fill="D9D9D9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b/>
      <w:bCs/>
      <w:sz w:val="24"/>
      <w:szCs w:val="24"/>
      <w:lang w:eastAsia="pl-PL"/>
    </w:rPr>
  </w:style>
  <w:style w:type="paragraph" w:customStyle="1" w:styleId="xl118">
    <w:name w:val="xl118"/>
    <w:basedOn w:val="Normalny"/>
    <w:rsid w:val="00B237C8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EEECE1" w:fill="F2F2F2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sz w:val="24"/>
      <w:szCs w:val="24"/>
      <w:lang w:eastAsia="pl-PL"/>
    </w:rPr>
  </w:style>
  <w:style w:type="paragraph" w:customStyle="1" w:styleId="xl119">
    <w:name w:val="xl119"/>
    <w:basedOn w:val="Normalny"/>
    <w:rsid w:val="00B237C8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sz w:val="24"/>
      <w:szCs w:val="24"/>
      <w:lang w:eastAsia="pl-PL"/>
    </w:rPr>
  </w:style>
  <w:style w:type="paragraph" w:customStyle="1" w:styleId="xl120">
    <w:name w:val="xl120"/>
    <w:basedOn w:val="Normalny"/>
    <w:rsid w:val="00B237C8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sz w:val="24"/>
      <w:szCs w:val="24"/>
      <w:lang w:eastAsia="pl-PL"/>
    </w:rPr>
  </w:style>
  <w:style w:type="paragraph" w:customStyle="1" w:styleId="xl121">
    <w:name w:val="xl121"/>
    <w:basedOn w:val="Normalny"/>
    <w:rsid w:val="00B237C8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sz w:val="24"/>
      <w:szCs w:val="24"/>
      <w:lang w:eastAsia="pl-PL"/>
    </w:rPr>
  </w:style>
  <w:style w:type="paragraph" w:customStyle="1" w:styleId="xl122">
    <w:name w:val="xl122"/>
    <w:basedOn w:val="Normalny"/>
    <w:rsid w:val="00B237C8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D7E4BD" w:fill="D9D9D9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sz w:val="24"/>
      <w:szCs w:val="24"/>
      <w:lang w:eastAsia="pl-PL"/>
    </w:rPr>
  </w:style>
  <w:style w:type="paragraph" w:customStyle="1" w:styleId="xl123">
    <w:name w:val="xl123"/>
    <w:basedOn w:val="Normalny"/>
    <w:rsid w:val="00B237C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D9D9D9" w:fill="C6D9F1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b/>
      <w:bCs/>
      <w:sz w:val="24"/>
      <w:szCs w:val="24"/>
      <w:lang w:eastAsia="pl-PL"/>
    </w:rPr>
  </w:style>
  <w:style w:type="paragraph" w:customStyle="1" w:styleId="xl124">
    <w:name w:val="xl124"/>
    <w:basedOn w:val="Normalny"/>
    <w:rsid w:val="00B237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sz w:val="24"/>
      <w:szCs w:val="24"/>
      <w:lang w:eastAsia="pl-PL"/>
    </w:rPr>
  </w:style>
  <w:style w:type="paragraph" w:customStyle="1" w:styleId="xl125">
    <w:name w:val="xl125"/>
    <w:basedOn w:val="Normalny"/>
    <w:rsid w:val="00B237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D7E4BD" w:fill="D9D9D9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sz w:val="24"/>
      <w:szCs w:val="24"/>
      <w:lang w:eastAsia="pl-PL"/>
    </w:rPr>
  </w:style>
  <w:style w:type="paragraph" w:customStyle="1" w:styleId="xl126">
    <w:name w:val="xl126"/>
    <w:basedOn w:val="Normalny"/>
    <w:rsid w:val="00B237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D9D9D9" w:fill="C6D9F1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b/>
      <w:bCs/>
      <w:sz w:val="24"/>
      <w:szCs w:val="24"/>
      <w:lang w:eastAsia="pl-PL"/>
    </w:rPr>
  </w:style>
  <w:style w:type="paragraph" w:customStyle="1" w:styleId="xl127">
    <w:name w:val="xl127"/>
    <w:basedOn w:val="Normalny"/>
    <w:rsid w:val="00B237C8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D9D9D9" w:fill="C6D9F1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b/>
      <w:bCs/>
      <w:sz w:val="24"/>
      <w:szCs w:val="24"/>
      <w:lang w:eastAsia="pl-PL"/>
    </w:rPr>
  </w:style>
  <w:style w:type="paragraph" w:customStyle="1" w:styleId="xl128">
    <w:name w:val="xl128"/>
    <w:basedOn w:val="Normalny"/>
    <w:rsid w:val="00B237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D9D9D9" w:fill="C6D9F1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b/>
      <w:bCs/>
      <w:sz w:val="24"/>
      <w:szCs w:val="24"/>
      <w:lang w:eastAsia="pl-PL"/>
    </w:rPr>
  </w:style>
  <w:style w:type="paragraph" w:customStyle="1" w:styleId="xl129">
    <w:name w:val="xl129"/>
    <w:basedOn w:val="Normalny"/>
    <w:rsid w:val="00B237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D9D9D9" w:fill="C6D9F1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b/>
      <w:bCs/>
      <w:sz w:val="24"/>
      <w:szCs w:val="24"/>
      <w:lang w:eastAsia="pl-PL"/>
    </w:rPr>
  </w:style>
  <w:style w:type="paragraph" w:customStyle="1" w:styleId="xl130">
    <w:name w:val="xl130"/>
    <w:basedOn w:val="Normalny"/>
    <w:rsid w:val="00B237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D9D9D9" w:fill="C6D9F1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b/>
      <w:bCs/>
      <w:sz w:val="24"/>
      <w:szCs w:val="24"/>
      <w:lang w:eastAsia="pl-PL"/>
    </w:rPr>
  </w:style>
  <w:style w:type="paragraph" w:customStyle="1" w:styleId="xl131">
    <w:name w:val="xl131"/>
    <w:basedOn w:val="Normalny"/>
    <w:rsid w:val="00B237C8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D9D9D9" w:fill="C6D9F1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b/>
      <w:bCs/>
      <w:sz w:val="24"/>
      <w:szCs w:val="24"/>
      <w:lang w:eastAsia="pl-PL"/>
    </w:rPr>
  </w:style>
  <w:style w:type="paragraph" w:customStyle="1" w:styleId="xl132">
    <w:name w:val="xl132"/>
    <w:basedOn w:val="Normalny"/>
    <w:rsid w:val="00B237C8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sz w:val="24"/>
      <w:szCs w:val="24"/>
      <w:lang w:eastAsia="pl-PL"/>
    </w:rPr>
  </w:style>
  <w:style w:type="paragraph" w:customStyle="1" w:styleId="xl133">
    <w:name w:val="xl133"/>
    <w:basedOn w:val="Normalny"/>
    <w:rsid w:val="00B237C8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sz w:val="24"/>
      <w:szCs w:val="24"/>
      <w:lang w:eastAsia="pl-PL"/>
    </w:rPr>
  </w:style>
  <w:style w:type="paragraph" w:customStyle="1" w:styleId="xl134">
    <w:name w:val="xl134"/>
    <w:basedOn w:val="Normalny"/>
    <w:rsid w:val="00B237C8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sz w:val="24"/>
      <w:szCs w:val="24"/>
      <w:lang w:eastAsia="pl-PL"/>
    </w:rPr>
  </w:style>
  <w:style w:type="paragraph" w:customStyle="1" w:styleId="xl135">
    <w:name w:val="xl135"/>
    <w:basedOn w:val="Normalny"/>
    <w:rsid w:val="00B237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sz w:val="24"/>
      <w:szCs w:val="24"/>
      <w:lang w:eastAsia="pl-PL"/>
    </w:rPr>
  </w:style>
  <w:style w:type="paragraph" w:customStyle="1" w:styleId="xl136">
    <w:name w:val="xl136"/>
    <w:basedOn w:val="Normalny"/>
    <w:rsid w:val="00B237C8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sz w:val="24"/>
      <w:szCs w:val="24"/>
      <w:lang w:eastAsia="pl-PL"/>
    </w:rPr>
  </w:style>
  <w:style w:type="paragraph" w:customStyle="1" w:styleId="xl137">
    <w:name w:val="xl137"/>
    <w:basedOn w:val="Normalny"/>
    <w:rsid w:val="00B237C8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sz w:val="24"/>
      <w:szCs w:val="24"/>
      <w:lang w:eastAsia="pl-PL"/>
    </w:rPr>
  </w:style>
  <w:style w:type="paragraph" w:customStyle="1" w:styleId="xl138">
    <w:name w:val="xl138"/>
    <w:basedOn w:val="Normalny"/>
    <w:rsid w:val="00B237C8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sz w:val="24"/>
      <w:szCs w:val="24"/>
      <w:lang w:eastAsia="pl-PL"/>
    </w:rPr>
  </w:style>
  <w:style w:type="paragraph" w:customStyle="1" w:styleId="xl139">
    <w:name w:val="xl139"/>
    <w:basedOn w:val="Normalny"/>
    <w:rsid w:val="00B237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sz w:val="24"/>
      <w:szCs w:val="24"/>
      <w:lang w:eastAsia="pl-PL"/>
    </w:rPr>
  </w:style>
  <w:style w:type="paragraph" w:customStyle="1" w:styleId="xl140">
    <w:name w:val="xl140"/>
    <w:basedOn w:val="Normalny"/>
    <w:rsid w:val="00B237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sz w:val="24"/>
      <w:szCs w:val="24"/>
      <w:lang w:eastAsia="pl-PL"/>
    </w:rPr>
  </w:style>
  <w:style w:type="paragraph" w:customStyle="1" w:styleId="xl141">
    <w:name w:val="xl141"/>
    <w:basedOn w:val="Normalny"/>
    <w:rsid w:val="00B237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EEECE1" w:fill="F2F2F2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sz w:val="24"/>
      <w:szCs w:val="24"/>
      <w:lang w:eastAsia="pl-PL"/>
    </w:rPr>
  </w:style>
  <w:style w:type="paragraph" w:customStyle="1" w:styleId="xl142">
    <w:name w:val="xl142"/>
    <w:basedOn w:val="Normalny"/>
    <w:rsid w:val="00B237C8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D7E4BD" w:fill="D9D9D9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sz w:val="24"/>
      <w:szCs w:val="24"/>
      <w:lang w:eastAsia="pl-PL"/>
    </w:rPr>
  </w:style>
  <w:style w:type="paragraph" w:customStyle="1" w:styleId="xl143">
    <w:name w:val="xl143"/>
    <w:basedOn w:val="Normalny"/>
    <w:rsid w:val="00B237C8"/>
    <w:pPr>
      <w:shd w:val="clear" w:color="F2F2F2" w:fill="FFFFFF"/>
      <w:spacing w:before="100" w:beforeAutospacing="1" w:after="100" w:afterAutospacing="1" w:line="240" w:lineRule="auto"/>
    </w:pPr>
    <w:rPr>
      <w:rFonts w:ascii="Calibri" w:eastAsia="Times New Roman" w:hAnsi="Calibri" w:cs="Times New Roman"/>
      <w:sz w:val="24"/>
      <w:szCs w:val="24"/>
      <w:lang w:eastAsia="pl-PL"/>
    </w:rPr>
  </w:style>
  <w:style w:type="paragraph" w:customStyle="1" w:styleId="xl144">
    <w:name w:val="xl144"/>
    <w:basedOn w:val="Normalny"/>
    <w:rsid w:val="00B237C8"/>
    <w:pPr>
      <w:shd w:val="clear" w:color="F2F2F2" w:fill="FFFFFF"/>
      <w:spacing w:before="100" w:beforeAutospacing="1" w:after="100" w:afterAutospacing="1" w:line="240" w:lineRule="auto"/>
    </w:pPr>
    <w:rPr>
      <w:rFonts w:ascii="Calibri" w:eastAsia="Times New Roman" w:hAnsi="Calibri" w:cs="Times New Roman"/>
      <w:sz w:val="24"/>
      <w:szCs w:val="24"/>
      <w:lang w:eastAsia="pl-PL"/>
    </w:rPr>
  </w:style>
  <w:style w:type="paragraph" w:customStyle="1" w:styleId="xl145">
    <w:name w:val="xl145"/>
    <w:basedOn w:val="Normalny"/>
    <w:rsid w:val="00B237C8"/>
    <w:pPr>
      <w:pBdr>
        <w:left w:val="single" w:sz="4" w:space="0" w:color="auto"/>
        <w:bottom w:val="single" w:sz="4" w:space="0" w:color="auto"/>
        <w:right w:val="single" w:sz="8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sz w:val="24"/>
      <w:szCs w:val="24"/>
      <w:lang w:eastAsia="pl-PL"/>
    </w:rPr>
  </w:style>
  <w:style w:type="paragraph" w:customStyle="1" w:styleId="xl146">
    <w:name w:val="xl146"/>
    <w:basedOn w:val="Normalny"/>
    <w:rsid w:val="00B237C8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sz w:val="24"/>
      <w:szCs w:val="24"/>
      <w:lang w:eastAsia="pl-PL"/>
    </w:rPr>
  </w:style>
  <w:style w:type="paragraph" w:customStyle="1" w:styleId="xl147">
    <w:name w:val="xl147"/>
    <w:basedOn w:val="Normalny"/>
    <w:rsid w:val="00B237C8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sz w:val="24"/>
      <w:szCs w:val="24"/>
      <w:lang w:eastAsia="pl-PL"/>
    </w:rPr>
  </w:style>
  <w:style w:type="paragraph" w:customStyle="1" w:styleId="xl148">
    <w:name w:val="xl148"/>
    <w:basedOn w:val="Normalny"/>
    <w:rsid w:val="00B237C8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sz w:val="24"/>
      <w:szCs w:val="24"/>
      <w:lang w:eastAsia="pl-PL"/>
    </w:rPr>
  </w:style>
  <w:style w:type="paragraph" w:customStyle="1" w:styleId="xl149">
    <w:name w:val="xl149"/>
    <w:basedOn w:val="Normalny"/>
    <w:rsid w:val="00B237C8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sz w:val="24"/>
      <w:szCs w:val="24"/>
      <w:lang w:eastAsia="pl-PL"/>
    </w:rPr>
  </w:style>
  <w:style w:type="paragraph" w:customStyle="1" w:styleId="xl150">
    <w:name w:val="xl150"/>
    <w:basedOn w:val="Normalny"/>
    <w:rsid w:val="00B237C8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b/>
      <w:bCs/>
      <w:sz w:val="24"/>
      <w:szCs w:val="24"/>
      <w:lang w:eastAsia="pl-PL"/>
    </w:rPr>
  </w:style>
  <w:style w:type="paragraph" w:customStyle="1" w:styleId="xl151">
    <w:name w:val="xl151"/>
    <w:basedOn w:val="Normalny"/>
    <w:rsid w:val="00B237C8"/>
    <w:pPr>
      <w:pBdr>
        <w:bottom w:val="single" w:sz="8" w:space="0" w:color="auto"/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b/>
      <w:bCs/>
      <w:sz w:val="24"/>
      <w:szCs w:val="24"/>
      <w:lang w:eastAsia="pl-PL"/>
    </w:rPr>
  </w:style>
  <w:style w:type="paragraph" w:customStyle="1" w:styleId="xl152">
    <w:name w:val="xl152"/>
    <w:basedOn w:val="Normalny"/>
    <w:rsid w:val="00B237C8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sz w:val="24"/>
      <w:szCs w:val="24"/>
      <w:lang w:eastAsia="pl-PL"/>
    </w:rPr>
  </w:style>
  <w:style w:type="paragraph" w:customStyle="1" w:styleId="xl153">
    <w:name w:val="xl153"/>
    <w:basedOn w:val="Normalny"/>
    <w:rsid w:val="00B237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sz w:val="24"/>
      <w:szCs w:val="24"/>
      <w:lang w:eastAsia="pl-PL"/>
    </w:rPr>
  </w:style>
  <w:style w:type="paragraph" w:customStyle="1" w:styleId="xl154">
    <w:name w:val="xl154"/>
    <w:basedOn w:val="Normalny"/>
    <w:rsid w:val="00B237C8"/>
    <w:pPr>
      <w:pBdr>
        <w:left w:val="single" w:sz="4" w:space="0" w:color="auto"/>
        <w:right w:val="single" w:sz="8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sz w:val="24"/>
      <w:szCs w:val="24"/>
      <w:lang w:eastAsia="pl-PL"/>
    </w:rPr>
  </w:style>
  <w:style w:type="paragraph" w:customStyle="1" w:styleId="xl155">
    <w:name w:val="xl155"/>
    <w:basedOn w:val="Normalny"/>
    <w:rsid w:val="00B237C8"/>
    <w:pPr>
      <w:pBdr>
        <w:left w:val="single" w:sz="4" w:space="0" w:color="auto"/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sz w:val="24"/>
      <w:szCs w:val="24"/>
      <w:lang w:eastAsia="pl-PL"/>
    </w:rPr>
  </w:style>
  <w:style w:type="paragraph" w:customStyle="1" w:styleId="xl156">
    <w:name w:val="xl156"/>
    <w:basedOn w:val="Normalny"/>
    <w:rsid w:val="00B237C8"/>
    <w:pPr>
      <w:pBdr>
        <w:left w:val="single" w:sz="4" w:space="0" w:color="auto"/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sz w:val="24"/>
      <w:szCs w:val="24"/>
      <w:lang w:eastAsia="pl-PL"/>
    </w:rPr>
  </w:style>
  <w:style w:type="paragraph" w:customStyle="1" w:styleId="xl157">
    <w:name w:val="xl157"/>
    <w:basedOn w:val="Normalny"/>
    <w:rsid w:val="00B237C8"/>
    <w:pPr>
      <w:pBdr>
        <w:left w:val="single" w:sz="4" w:space="0" w:color="auto"/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sz w:val="24"/>
      <w:szCs w:val="24"/>
      <w:lang w:eastAsia="pl-PL"/>
    </w:rPr>
  </w:style>
  <w:style w:type="paragraph" w:customStyle="1" w:styleId="xl158">
    <w:name w:val="xl158"/>
    <w:basedOn w:val="Normalny"/>
    <w:rsid w:val="00B237C8"/>
    <w:pPr>
      <w:pBdr>
        <w:left w:val="single" w:sz="4" w:space="0" w:color="auto"/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sz w:val="24"/>
      <w:szCs w:val="24"/>
      <w:lang w:eastAsia="pl-PL"/>
    </w:rPr>
  </w:style>
  <w:style w:type="paragraph" w:customStyle="1" w:styleId="xl159">
    <w:name w:val="xl159"/>
    <w:basedOn w:val="Normalny"/>
    <w:rsid w:val="00B237C8"/>
    <w:pPr>
      <w:pBdr>
        <w:left w:val="single" w:sz="4" w:space="0" w:color="auto"/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b/>
      <w:bCs/>
      <w:sz w:val="24"/>
      <w:szCs w:val="24"/>
      <w:lang w:eastAsia="pl-PL"/>
    </w:rPr>
  </w:style>
  <w:style w:type="paragraph" w:customStyle="1" w:styleId="xl160">
    <w:name w:val="xl160"/>
    <w:basedOn w:val="Normalny"/>
    <w:rsid w:val="00B237C8"/>
    <w:pPr>
      <w:pBdr>
        <w:left w:val="single" w:sz="8" w:space="0" w:color="auto"/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b/>
      <w:bCs/>
      <w:sz w:val="24"/>
      <w:szCs w:val="24"/>
      <w:lang w:eastAsia="pl-PL"/>
    </w:rPr>
  </w:style>
  <w:style w:type="paragraph" w:customStyle="1" w:styleId="xl161">
    <w:name w:val="xl161"/>
    <w:basedOn w:val="Normalny"/>
    <w:rsid w:val="00B237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EEECE1" w:fill="F2F2F2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b/>
      <w:bCs/>
      <w:sz w:val="24"/>
      <w:szCs w:val="24"/>
      <w:lang w:eastAsia="pl-PL"/>
    </w:rPr>
  </w:style>
  <w:style w:type="paragraph" w:customStyle="1" w:styleId="xl162">
    <w:name w:val="xl162"/>
    <w:basedOn w:val="Normalny"/>
    <w:rsid w:val="00B237C8"/>
    <w:pP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sz w:val="24"/>
      <w:szCs w:val="24"/>
      <w:lang w:eastAsia="pl-PL"/>
    </w:rPr>
  </w:style>
  <w:style w:type="paragraph" w:customStyle="1" w:styleId="xl163">
    <w:name w:val="xl163"/>
    <w:basedOn w:val="Normalny"/>
    <w:rsid w:val="00B237C8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F2F2F2" w:fill="FDE9D9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sz w:val="24"/>
      <w:szCs w:val="24"/>
      <w:lang w:eastAsia="pl-PL"/>
    </w:rPr>
  </w:style>
  <w:style w:type="paragraph" w:customStyle="1" w:styleId="xl164">
    <w:name w:val="xl164"/>
    <w:basedOn w:val="Normalny"/>
    <w:rsid w:val="00B237C8"/>
    <w:pP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sz w:val="24"/>
      <w:szCs w:val="24"/>
      <w:lang w:eastAsia="pl-PL"/>
    </w:rPr>
  </w:style>
  <w:style w:type="paragraph" w:customStyle="1" w:styleId="xl165">
    <w:name w:val="xl165"/>
    <w:basedOn w:val="Normalny"/>
    <w:rsid w:val="00B237C8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sz w:val="24"/>
      <w:szCs w:val="24"/>
      <w:lang w:eastAsia="pl-PL"/>
    </w:rPr>
  </w:style>
  <w:style w:type="paragraph" w:customStyle="1" w:styleId="xl166">
    <w:name w:val="xl166"/>
    <w:basedOn w:val="Normalny"/>
    <w:rsid w:val="00B237C8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EEECE1" w:fill="F2F2F2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b/>
      <w:bCs/>
      <w:sz w:val="24"/>
      <w:szCs w:val="24"/>
      <w:lang w:eastAsia="pl-PL"/>
    </w:rPr>
  </w:style>
  <w:style w:type="paragraph" w:customStyle="1" w:styleId="xl167">
    <w:name w:val="xl167"/>
    <w:basedOn w:val="Normalny"/>
    <w:rsid w:val="00B237C8"/>
    <w:pPr>
      <w:shd w:val="clear" w:color="D7E4BD" w:fill="FFFFFF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b/>
      <w:bCs/>
      <w:sz w:val="24"/>
      <w:szCs w:val="24"/>
      <w:lang w:eastAsia="pl-PL"/>
    </w:rPr>
  </w:style>
  <w:style w:type="paragraph" w:customStyle="1" w:styleId="xl168">
    <w:name w:val="xl168"/>
    <w:basedOn w:val="Normalny"/>
    <w:rsid w:val="00B237C8"/>
    <w:pPr>
      <w:shd w:val="clear" w:color="EEECE1" w:fill="FFFFFF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b/>
      <w:bCs/>
      <w:sz w:val="24"/>
      <w:szCs w:val="24"/>
      <w:lang w:eastAsia="pl-PL"/>
    </w:rPr>
  </w:style>
  <w:style w:type="paragraph" w:customStyle="1" w:styleId="xl169">
    <w:name w:val="xl169"/>
    <w:basedOn w:val="Normalny"/>
    <w:rsid w:val="00B237C8"/>
    <w:pPr>
      <w:shd w:val="clear" w:color="D7E4BD" w:fill="FFFFFF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sz w:val="24"/>
      <w:szCs w:val="24"/>
      <w:lang w:eastAsia="pl-PL"/>
    </w:rPr>
  </w:style>
  <w:style w:type="paragraph" w:customStyle="1" w:styleId="xl170">
    <w:name w:val="xl170"/>
    <w:basedOn w:val="Normalny"/>
    <w:rsid w:val="00B237C8"/>
    <w:pPr>
      <w:shd w:val="clear" w:color="EEECE1" w:fill="FFFFFF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sz w:val="24"/>
      <w:szCs w:val="24"/>
      <w:lang w:eastAsia="pl-PL"/>
    </w:rPr>
  </w:style>
  <w:style w:type="paragraph" w:customStyle="1" w:styleId="xl171">
    <w:name w:val="xl171"/>
    <w:basedOn w:val="Normalny"/>
    <w:rsid w:val="00B237C8"/>
    <w:pP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sz w:val="24"/>
      <w:szCs w:val="24"/>
      <w:lang w:eastAsia="pl-PL"/>
    </w:rPr>
  </w:style>
  <w:style w:type="paragraph" w:customStyle="1" w:styleId="xl172">
    <w:name w:val="xl172"/>
    <w:basedOn w:val="Normalny"/>
    <w:rsid w:val="00B237C8"/>
    <w:pP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sz w:val="24"/>
      <w:szCs w:val="24"/>
      <w:lang w:eastAsia="pl-PL"/>
    </w:rPr>
  </w:style>
  <w:style w:type="paragraph" w:customStyle="1" w:styleId="xl173">
    <w:name w:val="xl173"/>
    <w:basedOn w:val="Normalny"/>
    <w:rsid w:val="00B237C8"/>
    <w:pPr>
      <w:shd w:val="clear" w:color="000000" w:fill="FFFFFF"/>
      <w:spacing w:before="100" w:beforeAutospacing="1" w:after="100" w:afterAutospacing="1" w:line="240" w:lineRule="auto"/>
    </w:pPr>
    <w:rPr>
      <w:rFonts w:ascii="Calibri" w:eastAsia="Times New Roman" w:hAnsi="Calibri" w:cs="Times New Roman"/>
      <w:b/>
      <w:bCs/>
      <w:sz w:val="24"/>
      <w:szCs w:val="24"/>
      <w:lang w:eastAsia="pl-PL"/>
    </w:rPr>
  </w:style>
  <w:style w:type="paragraph" w:customStyle="1" w:styleId="xl174">
    <w:name w:val="xl174"/>
    <w:basedOn w:val="Normalny"/>
    <w:rsid w:val="00B237C8"/>
    <w:pP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b/>
      <w:bCs/>
      <w:sz w:val="24"/>
      <w:szCs w:val="24"/>
      <w:lang w:eastAsia="pl-PL"/>
    </w:rPr>
  </w:style>
  <w:style w:type="paragraph" w:customStyle="1" w:styleId="xl175">
    <w:name w:val="xl175"/>
    <w:basedOn w:val="Normalny"/>
    <w:rsid w:val="00B237C8"/>
    <w:pP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sz w:val="24"/>
      <w:szCs w:val="24"/>
      <w:lang w:eastAsia="pl-PL"/>
    </w:rPr>
  </w:style>
  <w:style w:type="paragraph" w:customStyle="1" w:styleId="xl176">
    <w:name w:val="xl176"/>
    <w:basedOn w:val="Normalny"/>
    <w:rsid w:val="00B237C8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DE9D9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sz w:val="24"/>
      <w:szCs w:val="24"/>
      <w:lang w:eastAsia="pl-PL"/>
    </w:rPr>
  </w:style>
  <w:style w:type="paragraph" w:customStyle="1" w:styleId="xl177">
    <w:name w:val="xl177"/>
    <w:basedOn w:val="Normalny"/>
    <w:rsid w:val="00B237C8"/>
    <w:pPr>
      <w:pBdr>
        <w:lef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sz w:val="24"/>
      <w:szCs w:val="24"/>
      <w:lang w:eastAsia="pl-PL"/>
    </w:rPr>
  </w:style>
  <w:style w:type="paragraph" w:customStyle="1" w:styleId="xl178">
    <w:name w:val="xl178"/>
    <w:basedOn w:val="Normalny"/>
    <w:rsid w:val="00B237C8"/>
    <w:pPr>
      <w:pBdr>
        <w:right w:val="single" w:sz="8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sz w:val="24"/>
      <w:szCs w:val="24"/>
      <w:lang w:eastAsia="pl-PL"/>
    </w:rPr>
  </w:style>
  <w:style w:type="paragraph" w:customStyle="1" w:styleId="xl179">
    <w:name w:val="xl179"/>
    <w:basedOn w:val="Normalny"/>
    <w:rsid w:val="00B237C8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F2F2F2" w:fill="FDE9D9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sz w:val="24"/>
      <w:szCs w:val="24"/>
      <w:lang w:eastAsia="pl-PL"/>
    </w:rPr>
  </w:style>
  <w:style w:type="paragraph" w:customStyle="1" w:styleId="xl180">
    <w:name w:val="xl180"/>
    <w:basedOn w:val="Normalny"/>
    <w:rsid w:val="00B237C8"/>
    <w:pPr>
      <w:pBdr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b/>
      <w:bCs/>
      <w:sz w:val="24"/>
      <w:szCs w:val="24"/>
      <w:lang w:eastAsia="pl-PL"/>
    </w:rPr>
  </w:style>
  <w:style w:type="paragraph" w:customStyle="1" w:styleId="xl181">
    <w:name w:val="xl181"/>
    <w:basedOn w:val="Normalny"/>
    <w:rsid w:val="00B237C8"/>
    <w:pPr>
      <w:pBdr>
        <w:left w:val="single" w:sz="4" w:space="0" w:color="auto"/>
        <w:bottom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sz w:val="24"/>
      <w:szCs w:val="24"/>
      <w:lang w:eastAsia="pl-PL"/>
    </w:rPr>
  </w:style>
  <w:style w:type="paragraph" w:customStyle="1" w:styleId="xl182">
    <w:name w:val="xl182"/>
    <w:basedOn w:val="Normalny"/>
    <w:rsid w:val="00B237C8"/>
    <w:pPr>
      <w:pBdr>
        <w:bottom w:val="single" w:sz="4" w:space="0" w:color="auto"/>
        <w:right w:val="single" w:sz="8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sz w:val="24"/>
      <w:szCs w:val="24"/>
      <w:lang w:eastAsia="pl-PL"/>
    </w:rPr>
  </w:style>
  <w:style w:type="paragraph" w:customStyle="1" w:styleId="xl183">
    <w:name w:val="xl183"/>
    <w:basedOn w:val="Normalny"/>
    <w:rsid w:val="00B237C8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F2F2F2" w:fill="FDE9D9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sz w:val="24"/>
      <w:szCs w:val="24"/>
      <w:lang w:eastAsia="pl-PL"/>
    </w:rPr>
  </w:style>
  <w:style w:type="paragraph" w:customStyle="1" w:styleId="xl184">
    <w:name w:val="xl184"/>
    <w:basedOn w:val="Normalny"/>
    <w:rsid w:val="00B237C8"/>
    <w:pP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sz w:val="24"/>
      <w:szCs w:val="24"/>
      <w:lang w:eastAsia="pl-PL"/>
    </w:rPr>
  </w:style>
  <w:style w:type="paragraph" w:customStyle="1" w:styleId="xl185">
    <w:name w:val="xl185"/>
    <w:basedOn w:val="Normalny"/>
    <w:rsid w:val="00B237C8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F2F2F2" w:fill="FDE9D9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sz w:val="24"/>
      <w:szCs w:val="24"/>
      <w:lang w:eastAsia="pl-PL"/>
    </w:rPr>
  </w:style>
  <w:style w:type="paragraph" w:customStyle="1" w:styleId="xl186">
    <w:name w:val="xl186"/>
    <w:basedOn w:val="Normalny"/>
    <w:rsid w:val="00B237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EEECE1" w:fill="F2F2F2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b/>
      <w:bCs/>
      <w:sz w:val="24"/>
      <w:szCs w:val="24"/>
      <w:lang w:eastAsia="pl-PL"/>
    </w:rPr>
  </w:style>
  <w:style w:type="paragraph" w:customStyle="1" w:styleId="xl187">
    <w:name w:val="xl187"/>
    <w:basedOn w:val="Normalny"/>
    <w:rsid w:val="00B237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CC00" w:fill="F2F2F2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b/>
      <w:bCs/>
      <w:sz w:val="24"/>
      <w:szCs w:val="24"/>
      <w:lang w:eastAsia="pl-PL"/>
    </w:rPr>
  </w:style>
  <w:style w:type="paragraph" w:customStyle="1" w:styleId="xl188">
    <w:name w:val="xl188"/>
    <w:basedOn w:val="Normalny"/>
    <w:rsid w:val="00B237C8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FFCC00" w:fill="F2F2F2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b/>
      <w:bCs/>
      <w:sz w:val="24"/>
      <w:szCs w:val="24"/>
      <w:lang w:eastAsia="pl-PL"/>
    </w:rPr>
  </w:style>
  <w:style w:type="paragraph" w:customStyle="1" w:styleId="xl189">
    <w:name w:val="xl189"/>
    <w:basedOn w:val="Normalny"/>
    <w:rsid w:val="00B237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D7E4BD" w:fill="D8D8D8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sz w:val="24"/>
      <w:szCs w:val="24"/>
      <w:lang w:eastAsia="pl-PL"/>
    </w:rPr>
  </w:style>
  <w:style w:type="paragraph" w:customStyle="1" w:styleId="xl190">
    <w:name w:val="xl190"/>
    <w:basedOn w:val="Normalny"/>
    <w:rsid w:val="00B237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CC00" w:fill="D8D8D8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sz w:val="24"/>
      <w:szCs w:val="24"/>
      <w:lang w:eastAsia="pl-PL"/>
    </w:rPr>
  </w:style>
  <w:style w:type="paragraph" w:customStyle="1" w:styleId="xl191">
    <w:name w:val="xl191"/>
    <w:basedOn w:val="Normalny"/>
    <w:rsid w:val="00B237C8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FFCC00" w:fill="D8D8D8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sz w:val="24"/>
      <w:szCs w:val="24"/>
      <w:lang w:eastAsia="pl-PL"/>
    </w:rPr>
  </w:style>
  <w:style w:type="paragraph" w:customStyle="1" w:styleId="xl192">
    <w:name w:val="xl192"/>
    <w:basedOn w:val="Normalny"/>
    <w:rsid w:val="00B237C8"/>
    <w:pPr>
      <w:shd w:val="clear" w:color="EEECE1" w:fill="FFFFFF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b/>
      <w:bCs/>
      <w:sz w:val="24"/>
      <w:szCs w:val="24"/>
      <w:lang w:eastAsia="pl-PL"/>
    </w:rPr>
  </w:style>
  <w:style w:type="paragraph" w:customStyle="1" w:styleId="xl193">
    <w:name w:val="xl193"/>
    <w:basedOn w:val="Normalny"/>
    <w:rsid w:val="00B237C8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DE9D9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sz w:val="24"/>
      <w:szCs w:val="24"/>
      <w:lang w:eastAsia="pl-PL"/>
    </w:rPr>
  </w:style>
  <w:style w:type="paragraph" w:customStyle="1" w:styleId="xl194">
    <w:name w:val="xl194"/>
    <w:basedOn w:val="Normalny"/>
    <w:rsid w:val="00B237C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D9D9D9" w:fill="C6D9F1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b/>
      <w:bCs/>
      <w:sz w:val="24"/>
      <w:szCs w:val="24"/>
      <w:lang w:eastAsia="pl-PL"/>
    </w:rPr>
  </w:style>
  <w:style w:type="paragraph" w:customStyle="1" w:styleId="xl195">
    <w:name w:val="xl195"/>
    <w:basedOn w:val="Normalny"/>
    <w:rsid w:val="00B237C8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D9D9D9" w:fill="C6D9F1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b/>
      <w:bCs/>
      <w:sz w:val="24"/>
      <w:szCs w:val="24"/>
      <w:lang w:eastAsia="pl-PL"/>
    </w:rPr>
  </w:style>
  <w:style w:type="paragraph" w:customStyle="1" w:styleId="xl196">
    <w:name w:val="xl196"/>
    <w:basedOn w:val="Normalny"/>
    <w:rsid w:val="00B237C8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D9D9D9" w:fill="C6D9F1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b/>
      <w:bCs/>
      <w:sz w:val="24"/>
      <w:szCs w:val="24"/>
      <w:lang w:eastAsia="pl-PL"/>
    </w:rPr>
  </w:style>
  <w:style w:type="paragraph" w:customStyle="1" w:styleId="xl197">
    <w:name w:val="xl197"/>
    <w:basedOn w:val="Normalny"/>
    <w:rsid w:val="00B237C8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D9D9D9" w:fill="C6D9F1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b/>
      <w:bCs/>
      <w:sz w:val="24"/>
      <w:szCs w:val="24"/>
      <w:lang w:eastAsia="pl-PL"/>
    </w:rPr>
  </w:style>
  <w:style w:type="paragraph" w:customStyle="1" w:styleId="xl198">
    <w:name w:val="xl198"/>
    <w:basedOn w:val="Normalny"/>
    <w:rsid w:val="00B237C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D9D9D9" w:fill="C6D9F1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b/>
      <w:bCs/>
      <w:sz w:val="24"/>
      <w:szCs w:val="24"/>
      <w:lang w:eastAsia="pl-PL"/>
    </w:rPr>
  </w:style>
  <w:style w:type="paragraph" w:customStyle="1" w:styleId="xl199">
    <w:name w:val="xl199"/>
    <w:basedOn w:val="Normalny"/>
    <w:rsid w:val="00B237C8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D9D9D9" w:fill="C6D9F1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b/>
      <w:bCs/>
      <w:sz w:val="24"/>
      <w:szCs w:val="24"/>
      <w:lang w:eastAsia="pl-PL"/>
    </w:rPr>
  </w:style>
  <w:style w:type="paragraph" w:customStyle="1" w:styleId="xl200">
    <w:name w:val="xl200"/>
    <w:basedOn w:val="Normalny"/>
    <w:rsid w:val="00B237C8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D9D9D9" w:fill="C6D9F1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b/>
      <w:bCs/>
      <w:sz w:val="24"/>
      <w:szCs w:val="24"/>
      <w:lang w:eastAsia="pl-PL"/>
    </w:rPr>
  </w:style>
  <w:style w:type="paragraph" w:customStyle="1" w:styleId="xl201">
    <w:name w:val="xl201"/>
    <w:basedOn w:val="Normalny"/>
    <w:rsid w:val="00B237C8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D9D9D9" w:fill="C6D9F1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b/>
      <w:bCs/>
      <w:sz w:val="24"/>
      <w:szCs w:val="24"/>
      <w:lang w:eastAsia="pl-PL"/>
    </w:rPr>
  </w:style>
  <w:style w:type="paragraph" w:customStyle="1" w:styleId="xl202">
    <w:name w:val="xl202"/>
    <w:basedOn w:val="Normalny"/>
    <w:rsid w:val="00B237C8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D9D9D9" w:fill="C6D9F1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b/>
      <w:bCs/>
      <w:sz w:val="24"/>
      <w:szCs w:val="24"/>
      <w:lang w:eastAsia="pl-PL"/>
    </w:rPr>
  </w:style>
  <w:style w:type="paragraph" w:customStyle="1" w:styleId="xl203">
    <w:name w:val="xl203"/>
    <w:basedOn w:val="Normalny"/>
    <w:rsid w:val="00B237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D9D9D9" w:fill="C6D9F1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b/>
      <w:bCs/>
      <w:sz w:val="24"/>
      <w:szCs w:val="24"/>
      <w:lang w:eastAsia="pl-PL"/>
    </w:rPr>
  </w:style>
  <w:style w:type="paragraph" w:customStyle="1" w:styleId="xl204">
    <w:name w:val="xl204"/>
    <w:basedOn w:val="Normalny"/>
    <w:rsid w:val="00B237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D9D9D9" w:fill="C6D9F1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b/>
      <w:bCs/>
      <w:sz w:val="24"/>
      <w:szCs w:val="24"/>
      <w:lang w:eastAsia="pl-PL"/>
    </w:rPr>
  </w:style>
  <w:style w:type="paragraph" w:customStyle="1" w:styleId="xl205">
    <w:name w:val="xl205"/>
    <w:basedOn w:val="Normalny"/>
    <w:rsid w:val="00B237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D9D9D9" w:fill="C6D9F1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b/>
      <w:bCs/>
      <w:sz w:val="24"/>
      <w:szCs w:val="24"/>
      <w:lang w:eastAsia="pl-PL"/>
    </w:rPr>
  </w:style>
  <w:style w:type="paragraph" w:customStyle="1" w:styleId="xl206">
    <w:name w:val="xl206"/>
    <w:basedOn w:val="Normalny"/>
    <w:rsid w:val="00B237C8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D8D8D8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b/>
      <w:bCs/>
      <w:sz w:val="24"/>
      <w:szCs w:val="24"/>
      <w:lang w:eastAsia="pl-PL"/>
    </w:rPr>
  </w:style>
  <w:style w:type="paragraph" w:customStyle="1" w:styleId="xl207">
    <w:name w:val="xl207"/>
    <w:basedOn w:val="Normalny"/>
    <w:rsid w:val="00B237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 w:line="240" w:lineRule="auto"/>
      <w:jc w:val="center"/>
    </w:pPr>
    <w:rPr>
      <w:rFonts w:ascii="Calibri" w:eastAsia="Times New Roman" w:hAnsi="Calibri" w:cs="Times New Roman"/>
      <w:b/>
      <w:bCs/>
      <w:sz w:val="24"/>
      <w:szCs w:val="24"/>
      <w:lang w:eastAsia="pl-PL"/>
    </w:rPr>
  </w:style>
  <w:style w:type="paragraph" w:customStyle="1" w:styleId="xl208">
    <w:name w:val="xl208"/>
    <w:basedOn w:val="Normalny"/>
    <w:rsid w:val="00B237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D8D8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sz w:val="24"/>
      <w:szCs w:val="24"/>
      <w:lang w:eastAsia="pl-PL"/>
    </w:rPr>
  </w:style>
  <w:style w:type="paragraph" w:customStyle="1" w:styleId="xl209">
    <w:name w:val="xl209"/>
    <w:basedOn w:val="Normalny"/>
    <w:rsid w:val="00B237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sz w:val="24"/>
      <w:szCs w:val="24"/>
      <w:lang w:eastAsia="pl-PL"/>
    </w:rPr>
  </w:style>
  <w:style w:type="paragraph" w:customStyle="1" w:styleId="xl210">
    <w:name w:val="xl210"/>
    <w:basedOn w:val="Normalny"/>
    <w:rsid w:val="00B237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sz w:val="24"/>
      <w:szCs w:val="24"/>
      <w:lang w:eastAsia="pl-PL"/>
    </w:rPr>
  </w:style>
  <w:style w:type="paragraph" w:customStyle="1" w:styleId="xl211">
    <w:name w:val="xl211"/>
    <w:basedOn w:val="Normalny"/>
    <w:rsid w:val="00B237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sz w:val="24"/>
      <w:szCs w:val="24"/>
      <w:lang w:eastAsia="pl-PL"/>
    </w:rPr>
  </w:style>
  <w:style w:type="paragraph" w:customStyle="1" w:styleId="xl212">
    <w:name w:val="xl212"/>
    <w:basedOn w:val="Normalny"/>
    <w:rsid w:val="00B237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b/>
      <w:bCs/>
      <w:sz w:val="24"/>
      <w:szCs w:val="24"/>
      <w:lang w:eastAsia="pl-PL"/>
    </w:rPr>
  </w:style>
  <w:style w:type="paragraph" w:customStyle="1" w:styleId="xl213">
    <w:name w:val="xl213"/>
    <w:basedOn w:val="Normalny"/>
    <w:rsid w:val="00B237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D8D8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sz w:val="24"/>
      <w:szCs w:val="24"/>
      <w:lang w:eastAsia="pl-PL"/>
    </w:rPr>
  </w:style>
  <w:style w:type="paragraph" w:customStyle="1" w:styleId="xl214">
    <w:name w:val="xl214"/>
    <w:basedOn w:val="Normalny"/>
    <w:rsid w:val="00B237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b/>
      <w:bCs/>
      <w:sz w:val="24"/>
      <w:szCs w:val="24"/>
      <w:lang w:eastAsia="pl-PL"/>
    </w:rPr>
  </w:style>
  <w:style w:type="paragraph" w:customStyle="1" w:styleId="xl215">
    <w:name w:val="xl215"/>
    <w:basedOn w:val="Normalny"/>
    <w:rsid w:val="00B237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b/>
      <w:bCs/>
      <w:sz w:val="24"/>
      <w:szCs w:val="24"/>
      <w:lang w:eastAsia="pl-PL"/>
    </w:rPr>
  </w:style>
  <w:style w:type="paragraph" w:customStyle="1" w:styleId="xl216">
    <w:name w:val="xl216"/>
    <w:basedOn w:val="Normalny"/>
    <w:rsid w:val="00B237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sz w:val="24"/>
      <w:szCs w:val="24"/>
      <w:lang w:eastAsia="pl-PL"/>
    </w:rPr>
  </w:style>
  <w:style w:type="paragraph" w:customStyle="1" w:styleId="xl217">
    <w:name w:val="xl217"/>
    <w:basedOn w:val="Normalny"/>
    <w:rsid w:val="00B237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sz w:val="24"/>
      <w:szCs w:val="24"/>
      <w:lang w:eastAsia="pl-PL"/>
    </w:rPr>
  </w:style>
  <w:style w:type="paragraph" w:customStyle="1" w:styleId="xl218">
    <w:name w:val="xl218"/>
    <w:basedOn w:val="Normalny"/>
    <w:rsid w:val="00B237C8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DE9D9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b/>
      <w:bCs/>
      <w:color w:val="FF0000"/>
      <w:sz w:val="24"/>
      <w:szCs w:val="24"/>
      <w:lang w:eastAsia="pl-PL"/>
    </w:rPr>
  </w:style>
  <w:style w:type="paragraph" w:customStyle="1" w:styleId="xl219">
    <w:name w:val="xl219"/>
    <w:basedOn w:val="Normalny"/>
    <w:rsid w:val="00B237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sz w:val="24"/>
      <w:szCs w:val="24"/>
      <w:lang w:eastAsia="pl-PL"/>
    </w:rPr>
  </w:style>
  <w:style w:type="paragraph" w:customStyle="1" w:styleId="xl220">
    <w:name w:val="xl220"/>
    <w:basedOn w:val="Normalny"/>
    <w:rsid w:val="00B237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D8D8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b/>
      <w:bCs/>
      <w:sz w:val="24"/>
      <w:szCs w:val="24"/>
      <w:lang w:eastAsia="pl-PL"/>
    </w:rPr>
  </w:style>
  <w:style w:type="paragraph" w:customStyle="1" w:styleId="xl221">
    <w:name w:val="xl221"/>
    <w:basedOn w:val="Normalny"/>
    <w:rsid w:val="00B237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b/>
      <w:bCs/>
      <w:sz w:val="24"/>
      <w:szCs w:val="24"/>
      <w:lang w:eastAsia="pl-PL"/>
    </w:rPr>
  </w:style>
  <w:style w:type="paragraph" w:customStyle="1" w:styleId="xl222">
    <w:name w:val="xl222"/>
    <w:basedOn w:val="Normalny"/>
    <w:rsid w:val="00B237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b/>
      <w:bCs/>
      <w:sz w:val="24"/>
      <w:szCs w:val="24"/>
      <w:lang w:eastAsia="pl-PL"/>
    </w:rPr>
  </w:style>
  <w:style w:type="paragraph" w:customStyle="1" w:styleId="xl223">
    <w:name w:val="xl223"/>
    <w:basedOn w:val="Normalny"/>
    <w:rsid w:val="00B237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sz w:val="24"/>
      <w:szCs w:val="24"/>
      <w:lang w:eastAsia="pl-PL"/>
    </w:rPr>
  </w:style>
  <w:style w:type="paragraph" w:customStyle="1" w:styleId="xl224">
    <w:name w:val="xl224"/>
    <w:basedOn w:val="Normalny"/>
    <w:rsid w:val="00B237C8"/>
    <w:pPr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sz w:val="24"/>
      <w:szCs w:val="24"/>
      <w:lang w:eastAsia="pl-PL"/>
    </w:rPr>
  </w:style>
  <w:style w:type="paragraph" w:customStyle="1" w:styleId="xl225">
    <w:name w:val="xl225"/>
    <w:basedOn w:val="Normalny"/>
    <w:rsid w:val="00B237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D7E4BD" w:fill="D9D9D9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sz w:val="24"/>
      <w:szCs w:val="24"/>
      <w:lang w:eastAsia="pl-PL"/>
    </w:rPr>
  </w:style>
  <w:style w:type="paragraph" w:customStyle="1" w:styleId="xl226">
    <w:name w:val="xl226"/>
    <w:basedOn w:val="Normalny"/>
    <w:rsid w:val="00B237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sz w:val="24"/>
      <w:szCs w:val="24"/>
      <w:lang w:eastAsia="pl-PL"/>
    </w:rPr>
  </w:style>
  <w:style w:type="paragraph" w:customStyle="1" w:styleId="xl227">
    <w:name w:val="xl227"/>
    <w:basedOn w:val="Normalny"/>
    <w:rsid w:val="00B237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EEECE1" w:fill="F2F2F2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b/>
      <w:bCs/>
      <w:sz w:val="24"/>
      <w:szCs w:val="24"/>
      <w:lang w:eastAsia="pl-PL"/>
    </w:rPr>
  </w:style>
  <w:style w:type="paragraph" w:customStyle="1" w:styleId="xl228">
    <w:name w:val="xl228"/>
    <w:basedOn w:val="Normalny"/>
    <w:rsid w:val="00B237C8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EEECE1" w:fill="F2F2F2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b/>
      <w:bCs/>
      <w:sz w:val="24"/>
      <w:szCs w:val="24"/>
      <w:lang w:eastAsia="pl-PL"/>
    </w:rPr>
  </w:style>
  <w:style w:type="paragraph" w:customStyle="1" w:styleId="xl229">
    <w:name w:val="xl229"/>
    <w:basedOn w:val="Normalny"/>
    <w:rsid w:val="00B237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EEECE1" w:fill="F2F2F2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b/>
      <w:bCs/>
      <w:sz w:val="24"/>
      <w:szCs w:val="24"/>
      <w:lang w:eastAsia="pl-PL"/>
    </w:rPr>
  </w:style>
  <w:style w:type="paragraph" w:customStyle="1" w:styleId="xl230">
    <w:name w:val="xl230"/>
    <w:basedOn w:val="Normalny"/>
    <w:rsid w:val="00B237C8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EEECE1" w:fill="F2F2F2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b/>
      <w:bCs/>
      <w:sz w:val="24"/>
      <w:szCs w:val="24"/>
      <w:lang w:eastAsia="pl-P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14</Pages>
  <Words>2649</Words>
  <Characters>15896</Characters>
  <Application>Microsoft Office Word</Application>
  <DocSecurity>0</DocSecurity>
  <Lines>132</Lines>
  <Paragraphs>37</Paragraphs>
  <ScaleCrop>false</ScaleCrop>
  <Company/>
  <LinksUpToDate>false</LinksUpToDate>
  <CharactersWithSpaces>18508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k.szulim</dc:creator>
  <cp:lastModifiedBy>k.szulim</cp:lastModifiedBy>
  <cp:revision>1</cp:revision>
  <dcterms:created xsi:type="dcterms:W3CDTF">2024-03-12T09:42:00Z</dcterms:created>
  <dcterms:modified xsi:type="dcterms:W3CDTF">2024-03-12T09:43:00Z</dcterms:modified>
</cp:coreProperties>
</file>